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F756E" w14:textId="20CE22F7" w:rsidR="00F05784" w:rsidRDefault="003B65F1" w:rsidP="00F05784">
      <w:pPr>
        <w:pStyle w:val="Textkrper"/>
        <w:kinsoku w:val="0"/>
        <w:overflowPunct w:val="0"/>
        <w:spacing w:before="20" w:line="260" w:lineRule="exact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325264B" wp14:editId="61BED38E">
            <wp:simplePos x="0" y="0"/>
            <wp:positionH relativeFrom="leftMargin">
              <wp:posOffset>7085965</wp:posOffset>
            </wp:positionH>
            <wp:positionV relativeFrom="topMargin">
              <wp:posOffset>-1815161</wp:posOffset>
            </wp:positionV>
            <wp:extent cx="4326890" cy="6830170"/>
            <wp:effectExtent l="0" t="0" r="0" b="8890"/>
            <wp:wrapSquare wrapText="bothSides"/>
            <wp:docPr id="930508771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890" cy="683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CCB1CD" w14:textId="583696A1" w:rsidR="00F05784" w:rsidRDefault="00F05784" w:rsidP="00F05784">
      <w:pPr>
        <w:pStyle w:val="Textkrper"/>
        <w:kinsoku w:val="0"/>
        <w:overflowPunct w:val="0"/>
        <w:spacing w:before="20" w:line="260" w:lineRule="exact"/>
        <w:jc w:val="both"/>
        <w:rPr>
          <w:noProof/>
        </w:rPr>
      </w:pPr>
    </w:p>
    <w:p w14:paraId="01027FFD" w14:textId="322D513F" w:rsidR="00A07D7A" w:rsidRPr="008322A6" w:rsidRDefault="0067310D" w:rsidP="00F05784">
      <w:pPr>
        <w:pStyle w:val="Textkrper"/>
        <w:kinsoku w:val="0"/>
        <w:overflowPunct w:val="0"/>
        <w:spacing w:before="20" w:line="260" w:lineRule="exact"/>
        <w:jc w:val="both"/>
        <w:rPr>
          <w:color w:val="231F2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56" behindDoc="0" locked="0" layoutInCell="1" allowOverlap="1" wp14:anchorId="3F615379" wp14:editId="6C718CB7">
                <wp:simplePos x="0" y="0"/>
                <wp:positionH relativeFrom="page">
                  <wp:posOffset>361950</wp:posOffset>
                </wp:positionH>
                <wp:positionV relativeFrom="margin">
                  <wp:posOffset>-845185</wp:posOffset>
                </wp:positionV>
                <wp:extent cx="2865755" cy="6921500"/>
                <wp:effectExtent l="0" t="0" r="10795" b="12700"/>
                <wp:wrapThrough wrapText="bothSides">
                  <wp:wrapPolygon edited="0">
                    <wp:start x="0" y="0"/>
                    <wp:lineTo x="0" y="21580"/>
                    <wp:lineTo x="21107" y="21580"/>
                    <wp:lineTo x="21538" y="20986"/>
                    <wp:lineTo x="21538" y="0"/>
                    <wp:lineTo x="0" y="0"/>
                  </wp:wrapPolygon>
                </wp:wrapThrough>
                <wp:docPr id="10" name="Gruppierung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5755" cy="6921500"/>
                          <a:chOff x="0" y="0"/>
                          <a:chExt cx="2865755" cy="1970016"/>
                        </a:xfrm>
                        <a:extLst>
                          <a:ext uri="{0CCBE362-F206-4b92-989A-16890622DB6E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g:grpSpPr>
                      <wps:wsp>
                        <wps:cNvPr id="40" name="Textfeld 40"/>
                        <wps:cNvSpPr txBox="1"/>
                        <wps:spPr>
                          <a:xfrm>
                            <a:off x="0" y="0"/>
                            <a:ext cx="2865755" cy="191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Textfeld 1"/>
                        <wps:cNvSpPr txBox="1"/>
                        <wps:spPr>
                          <a:xfrm>
                            <a:off x="0" y="12651"/>
                            <a:ext cx="2763520" cy="1957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3B4B7774" w14:textId="34D9D208" w:rsidR="00541AAE" w:rsidRDefault="00A955E1" w:rsidP="00D07CF2">
                              <w:pPr>
                                <w:rPr>
                                  <w:rFonts w:cs="Calibri-Bold"/>
                                  <w:b/>
                                  <w:bCs/>
                                  <w:color w:val="FF8C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  <w:color w:val="FF8C00"/>
                                  <w:sz w:val="30"/>
                                  <w:szCs w:val="30"/>
                                </w:rPr>
                                <w:t>Wo gehen die Spenden hin?</w:t>
                              </w:r>
                            </w:p>
                            <w:p w14:paraId="63753A2F" w14:textId="09AD2D56" w:rsidR="003728BB" w:rsidRDefault="00541AAE" w:rsidP="00E560FB">
                              <w:pPr>
                                <w:jc w:val="both"/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</w:pPr>
                              <w:r w:rsidRPr="00541AAE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Die</w:t>
                              </w:r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gespendeten Pakete werden von den Kolpingsfamilien vor Ort </w:t>
                              </w:r>
                              <w:r w:rsidR="003728BB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gesammelt und</w:t>
                              </w:r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</w:t>
                              </w:r>
                              <w:r w:rsidR="00E333F1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zur</w:t>
                              </w:r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zentrale</w:t>
                              </w:r>
                              <w:r w:rsidR="00323734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n</w:t>
                              </w:r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</w:t>
                              </w:r>
                              <w:r w:rsidR="003F29C1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Sammelstelle</w:t>
                              </w:r>
                              <w:r w:rsidR="00437C5C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</w:t>
                              </w:r>
                              <w:r w:rsidR="00323734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nach Gersthofen </w:t>
                              </w:r>
                              <w:r w:rsidR="00437C5C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gebracht.</w:t>
                              </w:r>
                              <w:r w:rsidR="00C21D18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E</w:t>
                              </w:r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in LKW der Johanniter </w:t>
                              </w:r>
                              <w:r w:rsidR="00271CD7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bringt die</w:t>
                              </w:r>
                              <w:r w:rsidR="00DD310B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Pakete</w:t>
                              </w:r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in das Kolpinglager in Czernowitz/ Ukraine</w:t>
                              </w:r>
                              <w:r w:rsidR="00373249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. </w:t>
                              </w:r>
                              <w:r w:rsidR="00196FA6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Hier </w:t>
                              </w:r>
                              <w:r w:rsidR="00373249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werden </w:t>
                              </w:r>
                              <w:r w:rsidR="00196FA6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die Pakete</w:t>
                              </w:r>
                              <w:r w:rsidR="00373249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von Kolpingmitgliedern an</w:t>
                              </w:r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Bedürftige </w:t>
                              </w:r>
                              <w:r w:rsidR="00D55E7C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in de</w:t>
                              </w:r>
                              <w:r w:rsidR="00D82973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r Nähe der Kamp</w:t>
                              </w:r>
                              <w:r w:rsidR="00454C4C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f</w:t>
                              </w:r>
                              <w:r w:rsidR="00D82973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zonen</w:t>
                              </w:r>
                              <w:r w:rsidR="00D55E7C"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-Bold"/>
                                  <w:sz w:val="24"/>
                                  <w:szCs w:val="26"/>
                                </w:rPr>
                                <w:t>verteilt.</w:t>
                              </w:r>
                            </w:p>
                            <w:p w14:paraId="454C7C23" w14:textId="77777777" w:rsidR="00373249" w:rsidRPr="00417D5F" w:rsidRDefault="00373249" w:rsidP="00E560FB">
                              <w:pPr>
                                <w:spacing w:before="120"/>
                                <w:jc w:val="both"/>
                                <w:rPr>
                                  <w:rFonts w:cs="Calibri-Bold"/>
                                  <w:sz w:val="20"/>
                                </w:rPr>
                              </w:pPr>
                            </w:p>
                            <w:p w14:paraId="02A8E978" w14:textId="00A7AAAE" w:rsidR="00D07CF2" w:rsidRDefault="00B64BDE" w:rsidP="00D07CF2">
                              <w:pPr>
                                <w:rPr>
                                  <w:rFonts w:cs="Calibri-Bold"/>
                                  <w:b/>
                                  <w:bCs/>
                                  <w:color w:val="FF8C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  <w:color w:val="FF8C00"/>
                                  <w:sz w:val="30"/>
                                  <w:szCs w:val="30"/>
                                </w:rPr>
                                <w:t>Spendenkonto</w:t>
                              </w:r>
                            </w:p>
                            <w:p w14:paraId="41AB917B" w14:textId="0EC970EF" w:rsidR="00B827B5" w:rsidRDefault="00B827B5" w:rsidP="00D07CF2">
                              <w:pPr>
                                <w:spacing w:before="120"/>
                                <w:jc w:val="both"/>
                                <w:rPr>
                                  <w:bCs/>
                                  <w:color w:val="000000"/>
                                  <w:sz w:val="24"/>
                                  <w:szCs w:val="20"/>
                                </w:rPr>
                              </w:pPr>
                              <w:r w:rsidRPr="00B827B5">
                                <w:rPr>
                                  <w:bCs/>
                                  <w:color w:val="000000"/>
                                  <w:sz w:val="24"/>
                                  <w:szCs w:val="20"/>
                                </w:rPr>
                                <w:t xml:space="preserve">Wer kein Päckchen persönlich abgeben möchte, kann </w:t>
                              </w:r>
                              <w:r>
                                <w:rPr>
                                  <w:bCs/>
                                  <w:color w:val="000000"/>
                                  <w:sz w:val="24"/>
                                  <w:szCs w:val="20"/>
                                </w:rPr>
                                <w:t>mit einer Geldspende einen Teil oder den ganzen Inhalt ein</w:t>
                              </w:r>
                              <w:r w:rsidR="00743F87">
                                <w:rPr>
                                  <w:bCs/>
                                  <w:color w:val="000000"/>
                                  <w:sz w:val="24"/>
                                  <w:szCs w:val="20"/>
                                </w:rPr>
                                <w:t>es Päckchens finanzieren (ca. 30</w:t>
                              </w:r>
                              <w:r>
                                <w:rPr>
                                  <w:bCs/>
                                  <w:color w:val="000000"/>
                                  <w:sz w:val="24"/>
                                  <w:szCs w:val="20"/>
                                </w:rPr>
                                <w:t xml:space="preserve"> Euro). Mit den Spendengeldern können auch weitere Lebens- und Hygienemittel zugekauft werden. </w:t>
                              </w:r>
                            </w:p>
                            <w:p w14:paraId="672CB20E" w14:textId="77777777" w:rsidR="0056141A" w:rsidRPr="00417D5F" w:rsidRDefault="0056141A" w:rsidP="00D07CF2">
                              <w:pPr>
                                <w:spacing w:before="120"/>
                                <w:jc w:val="both"/>
                                <w:rPr>
                                  <w:bCs/>
                                  <w:color w:val="000000"/>
                                  <w:sz w:val="20"/>
                                  <w:szCs w:val="16"/>
                                </w:rPr>
                              </w:pPr>
                            </w:p>
                            <w:p w14:paraId="523BAE2C" w14:textId="55930C93" w:rsidR="005B23BF" w:rsidRDefault="00D07CF2" w:rsidP="0056141A">
                              <w:pPr>
                                <w:spacing w:before="120"/>
                                <w:rPr>
                                  <w:bCs/>
                                  <w:color w:val="000000"/>
                                  <w:sz w:val="24"/>
                                  <w:szCs w:val="20"/>
                                </w:rPr>
                              </w:pPr>
                              <w:r w:rsidRPr="00485062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0"/>
                                </w:rPr>
                                <w:t>Kolpingstiftung-Rudolf-Geiselberger</w:t>
                              </w:r>
                              <w:r w:rsidR="0056141A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0"/>
                                </w:rPr>
                                <w:br/>
                              </w:r>
                              <w:r w:rsidR="00367CE9" w:rsidRPr="000F7BFC">
                                <w:rPr>
                                  <w:b/>
                                  <w:bCs/>
                                  <w:color w:val="FF8C21"/>
                                  <w:sz w:val="26"/>
                                  <w:szCs w:val="26"/>
                                </w:rPr>
                                <w:t>Stichwort "</w:t>
                              </w:r>
                              <w:r w:rsidR="000F7BFC" w:rsidRPr="000F7BFC">
                                <w:rPr>
                                  <w:b/>
                                  <w:bCs/>
                                  <w:color w:val="FF8C21"/>
                                  <w:sz w:val="26"/>
                                  <w:szCs w:val="26"/>
                                </w:rPr>
                                <w:t>Weihnachtsaktion Ukraine</w:t>
                              </w:r>
                              <w:r w:rsidRPr="000F7BFC">
                                <w:rPr>
                                  <w:b/>
                                  <w:bCs/>
                                  <w:color w:val="FF8C21"/>
                                  <w:sz w:val="26"/>
                                  <w:szCs w:val="26"/>
                                </w:rPr>
                                <w:t>"</w:t>
                              </w:r>
                              <w:r w:rsidR="0056141A" w:rsidRPr="000F7BFC">
                                <w:rPr>
                                  <w:b/>
                                  <w:bCs/>
                                  <w:color w:val="FF8C21"/>
                                  <w:sz w:val="26"/>
                                  <w:szCs w:val="26"/>
                                </w:rPr>
                                <w:br/>
                              </w:r>
                              <w:r w:rsidRPr="000F7BFC">
                                <w:rPr>
                                  <w:b/>
                                  <w:bCs/>
                                  <w:color w:val="FF8C21"/>
                                  <w:sz w:val="26"/>
                                  <w:szCs w:val="26"/>
                                </w:rPr>
                                <w:t>IBAN DE64 7509 0300 0000 1477 70</w:t>
                              </w:r>
                            </w:p>
                            <w:p w14:paraId="6932AFC4" w14:textId="588DD87B" w:rsidR="00485062" w:rsidRPr="003728BB" w:rsidRDefault="00485062" w:rsidP="00D07CF2">
                              <w:pPr>
                                <w:spacing w:before="120"/>
                                <w:jc w:val="both"/>
                                <w:rPr>
                                  <w:bCs/>
                                  <w:color w:val="000000"/>
                                  <w:sz w:val="8"/>
                                  <w:szCs w:val="8"/>
                                </w:rPr>
                              </w:pPr>
                            </w:p>
                            <w:p w14:paraId="54B6BE33" w14:textId="77B6E48A" w:rsidR="00485062" w:rsidRPr="00B64BDE" w:rsidRDefault="00B64BDE" w:rsidP="00B64BDE">
                              <w:pPr>
                                <w:spacing w:before="120"/>
                                <w:jc w:val="center"/>
                                <w:rPr>
                                  <w:bCs/>
                                  <w:color w:val="000000"/>
                                  <w:sz w:val="32"/>
                                  <w:szCs w:val="20"/>
                                </w:rPr>
                              </w:pPr>
                              <w:r w:rsidRPr="00B64BDE">
                                <w:rPr>
                                  <w:bCs/>
                                  <w:color w:val="000000"/>
                                  <w:sz w:val="32"/>
                                  <w:szCs w:val="20"/>
                                </w:rPr>
                                <w:t>www.kolpingstiftung.de</w:t>
                              </w:r>
                            </w:p>
                            <w:p w14:paraId="329FF701" w14:textId="77777777" w:rsidR="003B250B" w:rsidRDefault="003B250B" w:rsidP="003B250B">
                              <w:pPr>
                                <w:spacing w:before="120"/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469B54C0" w14:textId="3ECBFC6F" w:rsidR="003B250B" w:rsidRDefault="003B250B" w:rsidP="003B250B">
                              <w:pPr>
                                <w:spacing w:before="120"/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3B250B"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QR-Code scannen und 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direkt 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  <w:t xml:space="preserve">zur Online-Spende kommen. 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3B250B"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Zahlungsmethoden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r w:rsidRPr="003B250B"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PayPal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  <w:t>V</w:t>
                              </w:r>
                              <w:r w:rsidRPr="003B250B"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isa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3B250B"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MasterCard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3B250B"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Lastschrift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3B250B">
                                <w:rPr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SEPA-Überweisungsformular</w:t>
                              </w:r>
                            </w:p>
                            <w:p w14:paraId="06E74A65" w14:textId="77777777" w:rsidR="003B250B" w:rsidRPr="00373249" w:rsidRDefault="003B250B" w:rsidP="00D07CF2">
                              <w:pPr>
                                <w:spacing w:before="120"/>
                                <w:jc w:val="both"/>
                                <w:rPr>
                                  <w:bCs/>
                                  <w:color w:val="000000"/>
                                  <w:sz w:val="2"/>
                                  <w:szCs w:val="2"/>
                                </w:rPr>
                              </w:pPr>
                            </w:p>
                            <w:p w14:paraId="126391CC" w14:textId="7A202895" w:rsidR="00485062" w:rsidRPr="00D07CF2" w:rsidRDefault="00485062" w:rsidP="00D07CF2">
                              <w:pPr>
                                <w:spacing w:before="120"/>
                                <w:jc w:val="both"/>
                                <w:rPr>
                                  <w:bCs/>
                                  <w:color w:val="000000"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1416EE2" wp14:editId="4BA50F06">
                                    <wp:extent cx="2763520" cy="718515"/>
                                    <wp:effectExtent l="0" t="0" r="0" b="5715"/>
                                    <wp:docPr id="23" name="Grafik 23" descr="Kolpingstiftung-Rudolf-Geiselberger Logo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Kolpingstiftung-Rudolf-Geiselberger Logo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63520" cy="7185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615379" id="Gruppierung 10" o:spid="_x0000_s1026" style="position:absolute;left:0;text-align:left;margin-left:28.5pt;margin-top:-66.55pt;width:225.65pt;height:545pt;z-index:251658256;mso-position-horizontal-relative:page;mso-position-vertical-relative:margin;mso-width-relative:margin;mso-height-relative:margin" coordsize="28657,1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40" o:spid="_x0000_s1027" type="#_x0000_t202" style="position:absolute;width:28657;height:19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/>
                </v:shape>
                <v:shape id="Textfeld 1" o:spid="_x0000_s1028" type="#_x0000_t202" style="position:absolute;top:126;width:27635;height:195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" filled="f" stroked="f">
                  <v:textbox inset="0,0,0,0">
                    <w:txbxContent>
                      <w:p w14:paraId="3B4B7774" w14:textId="34D9D208" w:rsidR="00541AAE" w:rsidRDefault="00A955E1" w:rsidP="00D07CF2">
                        <w:pPr>
                          <w:rPr>
                            <w:rFonts w:cs="Calibri-Bold"/>
                            <w:b/>
                            <w:bCs/>
                            <w:color w:val="FF8C00"/>
                            <w:sz w:val="30"/>
                            <w:szCs w:val="30"/>
                          </w:rPr>
                        </w:pPr>
                        <w:r>
                          <w:rPr>
                            <w:rFonts w:cs="Calibri-Bold"/>
                            <w:b/>
                            <w:bCs/>
                            <w:color w:val="FF8C00"/>
                            <w:sz w:val="30"/>
                            <w:szCs w:val="30"/>
                          </w:rPr>
                          <w:t>Wo gehen die Spenden hin?</w:t>
                        </w:r>
                      </w:p>
                      <w:p w14:paraId="63753A2F" w14:textId="09AD2D56" w:rsidR="003728BB" w:rsidRDefault="00541AAE" w:rsidP="00E560FB">
                        <w:pPr>
                          <w:jc w:val="both"/>
                          <w:rPr>
                            <w:rFonts w:cs="Calibri-Bold"/>
                            <w:sz w:val="24"/>
                            <w:szCs w:val="26"/>
                          </w:rPr>
                        </w:pPr>
                        <w:r w:rsidRPr="00541AAE">
                          <w:rPr>
                            <w:rFonts w:cs="Calibri-Bold"/>
                            <w:sz w:val="24"/>
                            <w:szCs w:val="26"/>
                          </w:rPr>
                          <w:t>Die</w:t>
                        </w:r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gespendeten Pakete werden von den Kolpingsfamilien vor Ort </w:t>
                        </w:r>
                        <w:r w:rsidR="003728BB">
                          <w:rPr>
                            <w:rFonts w:cs="Calibri-Bold"/>
                            <w:sz w:val="24"/>
                            <w:szCs w:val="26"/>
                          </w:rPr>
                          <w:t>gesammelt und</w:t>
                        </w:r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</w:t>
                        </w:r>
                        <w:r w:rsidR="00E333F1">
                          <w:rPr>
                            <w:rFonts w:cs="Calibri-Bold"/>
                            <w:sz w:val="24"/>
                            <w:szCs w:val="26"/>
                          </w:rPr>
                          <w:t>zur</w:t>
                        </w:r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zentrale</w:t>
                        </w:r>
                        <w:r w:rsidR="00323734">
                          <w:rPr>
                            <w:rFonts w:cs="Calibri-Bold"/>
                            <w:sz w:val="24"/>
                            <w:szCs w:val="26"/>
                          </w:rPr>
                          <w:t>n</w:t>
                        </w:r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</w:t>
                        </w:r>
                        <w:r w:rsidR="003F29C1">
                          <w:rPr>
                            <w:rFonts w:cs="Calibri-Bold"/>
                            <w:sz w:val="24"/>
                            <w:szCs w:val="26"/>
                          </w:rPr>
                          <w:t>Sammelstelle</w:t>
                        </w:r>
                        <w:r w:rsidR="00437C5C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</w:t>
                        </w:r>
                        <w:r w:rsidR="00323734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nach Gersthofen </w:t>
                        </w:r>
                        <w:r w:rsidR="00437C5C">
                          <w:rPr>
                            <w:rFonts w:cs="Calibri-Bold"/>
                            <w:sz w:val="24"/>
                            <w:szCs w:val="26"/>
                          </w:rPr>
                          <w:t>gebracht.</w:t>
                        </w:r>
                        <w:r w:rsidR="00C21D18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E</w:t>
                        </w:r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 xml:space="preserve">in LKW der Johanniter </w:t>
                        </w:r>
                        <w:r w:rsidR="00271CD7">
                          <w:rPr>
                            <w:rFonts w:cs="Calibri-Bold"/>
                            <w:sz w:val="24"/>
                            <w:szCs w:val="26"/>
                          </w:rPr>
                          <w:t>bringt die</w:t>
                        </w:r>
                        <w:r w:rsidR="00DD310B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Pakete</w:t>
                        </w:r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in das Kolpinglager in Czernowitz/ Ukraine</w:t>
                        </w:r>
                        <w:r w:rsidR="00373249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. </w:t>
                        </w:r>
                        <w:r w:rsidR="00196FA6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Hier </w:t>
                        </w:r>
                        <w:r w:rsidR="00373249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werden </w:t>
                        </w:r>
                        <w:r w:rsidR="00196FA6">
                          <w:rPr>
                            <w:rFonts w:cs="Calibri-Bold"/>
                            <w:sz w:val="24"/>
                            <w:szCs w:val="26"/>
                          </w:rPr>
                          <w:t>die Pakete</w:t>
                        </w:r>
                        <w:r w:rsidR="00373249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von Kolpingmitgliedern an</w:t>
                        </w:r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Bedürftige </w:t>
                        </w:r>
                        <w:r w:rsidR="00D55E7C">
                          <w:rPr>
                            <w:rFonts w:cs="Calibri-Bold"/>
                            <w:sz w:val="24"/>
                            <w:szCs w:val="26"/>
                          </w:rPr>
                          <w:t>in de</w:t>
                        </w:r>
                        <w:r w:rsidR="00D82973">
                          <w:rPr>
                            <w:rFonts w:cs="Calibri-Bold"/>
                            <w:sz w:val="24"/>
                            <w:szCs w:val="26"/>
                          </w:rPr>
                          <w:t>r Nähe der Kamp</w:t>
                        </w:r>
                        <w:r w:rsidR="00454C4C">
                          <w:rPr>
                            <w:rFonts w:cs="Calibri-Bold"/>
                            <w:sz w:val="24"/>
                            <w:szCs w:val="26"/>
                          </w:rPr>
                          <w:t>f</w:t>
                        </w:r>
                        <w:r w:rsidR="00D82973">
                          <w:rPr>
                            <w:rFonts w:cs="Calibri-Bold"/>
                            <w:sz w:val="24"/>
                            <w:szCs w:val="26"/>
                          </w:rPr>
                          <w:t>zonen</w:t>
                        </w:r>
                        <w:r w:rsidR="00D55E7C">
                          <w:rPr>
                            <w:rFonts w:cs="Calibri-Bold"/>
                            <w:sz w:val="24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="Calibri-Bold"/>
                            <w:sz w:val="24"/>
                            <w:szCs w:val="26"/>
                          </w:rPr>
                          <w:t>verteilt.</w:t>
                        </w:r>
                      </w:p>
                      <w:p w14:paraId="454C7C23" w14:textId="77777777" w:rsidR="00373249" w:rsidRPr="00417D5F" w:rsidRDefault="00373249" w:rsidP="00E560FB">
                        <w:pPr>
                          <w:spacing w:before="120"/>
                          <w:jc w:val="both"/>
                          <w:rPr>
                            <w:rFonts w:cs="Calibri-Bold"/>
                            <w:sz w:val="20"/>
                          </w:rPr>
                        </w:pPr>
                      </w:p>
                      <w:p w14:paraId="02A8E978" w14:textId="00A7AAAE" w:rsidR="00D07CF2" w:rsidRDefault="00B64BDE" w:rsidP="00D07CF2">
                        <w:pPr>
                          <w:rPr>
                            <w:rFonts w:cs="Calibri-Bold"/>
                            <w:b/>
                            <w:bCs/>
                            <w:color w:val="FF8C00"/>
                            <w:sz w:val="30"/>
                            <w:szCs w:val="30"/>
                          </w:rPr>
                        </w:pPr>
                        <w:r>
                          <w:rPr>
                            <w:rFonts w:cs="Calibri-Bold"/>
                            <w:b/>
                            <w:bCs/>
                            <w:color w:val="FF8C00"/>
                            <w:sz w:val="30"/>
                            <w:szCs w:val="30"/>
                          </w:rPr>
                          <w:t>Spendenkonto</w:t>
                        </w:r>
                      </w:p>
                      <w:p w14:paraId="41AB917B" w14:textId="0EC970EF" w:rsidR="00B827B5" w:rsidRDefault="00B827B5" w:rsidP="00D07CF2">
                        <w:pPr>
                          <w:spacing w:before="120"/>
                          <w:jc w:val="both"/>
                          <w:rPr>
                            <w:bCs/>
                            <w:color w:val="000000"/>
                            <w:sz w:val="24"/>
                            <w:szCs w:val="20"/>
                          </w:rPr>
                        </w:pPr>
                        <w:r w:rsidRPr="00B827B5">
                          <w:rPr>
                            <w:bCs/>
                            <w:color w:val="000000"/>
                            <w:sz w:val="24"/>
                            <w:szCs w:val="20"/>
                          </w:rPr>
                          <w:t xml:space="preserve">Wer kein Päckchen persönlich abgeben möchte, kann </w:t>
                        </w:r>
                        <w:r>
                          <w:rPr>
                            <w:bCs/>
                            <w:color w:val="000000"/>
                            <w:sz w:val="24"/>
                            <w:szCs w:val="20"/>
                          </w:rPr>
                          <w:t>mit einer Geldspende einen Teil oder den ganzen Inhalt ein</w:t>
                        </w:r>
                        <w:r w:rsidR="00743F87">
                          <w:rPr>
                            <w:bCs/>
                            <w:color w:val="000000"/>
                            <w:sz w:val="24"/>
                            <w:szCs w:val="20"/>
                          </w:rPr>
                          <w:t>es Päckchens finanzieren (ca. 30</w:t>
                        </w:r>
                        <w:r>
                          <w:rPr>
                            <w:bCs/>
                            <w:color w:val="000000"/>
                            <w:sz w:val="24"/>
                            <w:szCs w:val="20"/>
                          </w:rPr>
                          <w:t xml:space="preserve"> Euro). Mit den Spendengeldern können auch weitere Lebens- und Hygienemittel zugekauft werden. </w:t>
                        </w:r>
                      </w:p>
                      <w:p w14:paraId="672CB20E" w14:textId="77777777" w:rsidR="0056141A" w:rsidRPr="00417D5F" w:rsidRDefault="0056141A" w:rsidP="00D07CF2">
                        <w:pPr>
                          <w:spacing w:before="120"/>
                          <w:jc w:val="both"/>
                          <w:rPr>
                            <w:bCs/>
                            <w:color w:val="000000"/>
                            <w:sz w:val="20"/>
                            <w:szCs w:val="16"/>
                          </w:rPr>
                        </w:pPr>
                      </w:p>
                      <w:p w14:paraId="523BAE2C" w14:textId="55930C93" w:rsidR="005B23BF" w:rsidRDefault="00D07CF2" w:rsidP="0056141A">
                        <w:pPr>
                          <w:spacing w:before="120"/>
                          <w:rPr>
                            <w:bCs/>
                            <w:color w:val="000000"/>
                            <w:sz w:val="24"/>
                            <w:szCs w:val="20"/>
                          </w:rPr>
                        </w:pPr>
                        <w:r w:rsidRPr="00485062">
                          <w:rPr>
                            <w:b/>
                            <w:bCs/>
                            <w:color w:val="000000"/>
                            <w:sz w:val="28"/>
                            <w:szCs w:val="20"/>
                          </w:rPr>
                          <w:t>Kolpingstiftung-Rudolf-Geiselberger</w:t>
                        </w:r>
                        <w:r w:rsidR="0056141A">
                          <w:rPr>
                            <w:b/>
                            <w:bCs/>
                            <w:color w:val="000000"/>
                            <w:sz w:val="28"/>
                            <w:szCs w:val="20"/>
                          </w:rPr>
                          <w:br/>
                        </w:r>
                        <w:r w:rsidR="00367CE9" w:rsidRPr="000F7BFC">
                          <w:rPr>
                            <w:b/>
                            <w:bCs/>
                            <w:color w:val="FF8C21"/>
                            <w:sz w:val="26"/>
                            <w:szCs w:val="26"/>
                          </w:rPr>
                          <w:t>Stichwort "</w:t>
                        </w:r>
                        <w:r w:rsidR="000F7BFC" w:rsidRPr="000F7BFC">
                          <w:rPr>
                            <w:b/>
                            <w:bCs/>
                            <w:color w:val="FF8C21"/>
                            <w:sz w:val="26"/>
                            <w:szCs w:val="26"/>
                          </w:rPr>
                          <w:t>Weihnachtsaktion Ukraine</w:t>
                        </w:r>
                        <w:r w:rsidRPr="000F7BFC">
                          <w:rPr>
                            <w:b/>
                            <w:bCs/>
                            <w:color w:val="FF8C21"/>
                            <w:sz w:val="26"/>
                            <w:szCs w:val="26"/>
                          </w:rPr>
                          <w:t>"</w:t>
                        </w:r>
                        <w:r w:rsidR="0056141A" w:rsidRPr="000F7BFC">
                          <w:rPr>
                            <w:b/>
                            <w:bCs/>
                            <w:color w:val="FF8C21"/>
                            <w:sz w:val="26"/>
                            <w:szCs w:val="26"/>
                          </w:rPr>
                          <w:br/>
                        </w:r>
                        <w:r w:rsidRPr="000F7BFC">
                          <w:rPr>
                            <w:b/>
                            <w:bCs/>
                            <w:color w:val="FF8C21"/>
                            <w:sz w:val="26"/>
                            <w:szCs w:val="26"/>
                          </w:rPr>
                          <w:t>IBAN DE64 7509 0300 0000 1477 70</w:t>
                        </w:r>
                      </w:p>
                      <w:p w14:paraId="6932AFC4" w14:textId="588DD87B" w:rsidR="00485062" w:rsidRPr="003728BB" w:rsidRDefault="00485062" w:rsidP="00D07CF2">
                        <w:pPr>
                          <w:spacing w:before="120"/>
                          <w:jc w:val="both"/>
                          <w:rPr>
                            <w:bCs/>
                            <w:color w:val="000000"/>
                            <w:sz w:val="8"/>
                            <w:szCs w:val="8"/>
                          </w:rPr>
                        </w:pPr>
                      </w:p>
                      <w:p w14:paraId="54B6BE33" w14:textId="77B6E48A" w:rsidR="00485062" w:rsidRPr="00B64BDE" w:rsidRDefault="00B64BDE" w:rsidP="00B64BDE">
                        <w:pPr>
                          <w:spacing w:before="120"/>
                          <w:jc w:val="center"/>
                          <w:rPr>
                            <w:bCs/>
                            <w:color w:val="000000"/>
                            <w:sz w:val="32"/>
                            <w:szCs w:val="20"/>
                          </w:rPr>
                        </w:pPr>
                        <w:r w:rsidRPr="00B64BDE">
                          <w:rPr>
                            <w:bCs/>
                            <w:color w:val="000000"/>
                            <w:sz w:val="32"/>
                            <w:szCs w:val="20"/>
                          </w:rPr>
                          <w:t>www.kolpingstiftung.de</w:t>
                        </w:r>
                      </w:p>
                      <w:p w14:paraId="329FF701" w14:textId="77777777" w:rsidR="003B250B" w:rsidRDefault="003B250B" w:rsidP="003B250B">
                        <w:pPr>
                          <w:spacing w:before="120"/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469B54C0" w14:textId="3ECBFC6F" w:rsidR="003B250B" w:rsidRDefault="003B250B" w:rsidP="003B250B">
                        <w:pPr>
                          <w:spacing w:before="120"/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3B250B"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 xml:space="preserve">QR-Code scannen und 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 xml:space="preserve">direkt 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br/>
                          <w:t xml:space="preserve">zur Online-Spende kommen. 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br/>
                        </w:r>
                        <w:r w:rsidRPr="003B250B"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>Zahlungsmethoden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 xml:space="preserve">: </w:t>
                        </w:r>
                        <w:r w:rsidRPr="003B250B"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>PayPal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br/>
                          <w:t>V</w:t>
                        </w:r>
                        <w:r w:rsidRPr="003B250B"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>isa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r w:rsidRPr="003B250B"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>MasterCard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r w:rsidRPr="003B250B"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>Lastschrift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r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br/>
                        </w:r>
                        <w:r w:rsidRPr="003B250B">
                          <w:rPr>
                            <w:bCs/>
                            <w:color w:val="000000"/>
                            <w:sz w:val="20"/>
                            <w:szCs w:val="20"/>
                          </w:rPr>
                          <w:t>SEPA-Überweisungsformular</w:t>
                        </w:r>
                      </w:p>
                      <w:p w14:paraId="06E74A65" w14:textId="77777777" w:rsidR="003B250B" w:rsidRPr="00373249" w:rsidRDefault="003B250B" w:rsidP="00D07CF2">
                        <w:pPr>
                          <w:spacing w:before="120"/>
                          <w:jc w:val="both"/>
                          <w:rPr>
                            <w:bCs/>
                            <w:color w:val="000000"/>
                            <w:sz w:val="2"/>
                            <w:szCs w:val="2"/>
                          </w:rPr>
                        </w:pPr>
                      </w:p>
                      <w:p w14:paraId="126391CC" w14:textId="7A202895" w:rsidR="00485062" w:rsidRPr="00D07CF2" w:rsidRDefault="00485062" w:rsidP="00D07CF2">
                        <w:pPr>
                          <w:spacing w:before="120"/>
                          <w:jc w:val="both"/>
                          <w:rPr>
                            <w:bCs/>
                            <w:color w:val="000000"/>
                            <w:sz w:val="24"/>
                            <w:szCs w:val="2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1416EE2" wp14:editId="4BA50F06">
                              <wp:extent cx="2763520" cy="718515"/>
                              <wp:effectExtent l="0" t="0" r="0" b="5715"/>
                              <wp:docPr id="23" name="Grafik 23" descr="Kolpingstiftung-Rudolf-Geiselberger Log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Kolpingstiftung-Rudolf-Geiselberger Log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63520" cy="7185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through" anchorx="page" anchory="margin"/>
              </v:group>
            </w:pict>
          </mc:Fallback>
        </mc:AlternateContent>
      </w:r>
      <w:r w:rsidR="00FA65BC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E171362" wp14:editId="7419B4F4">
                <wp:simplePos x="0" y="0"/>
                <wp:positionH relativeFrom="page">
                  <wp:posOffset>3854450</wp:posOffset>
                </wp:positionH>
                <wp:positionV relativeFrom="page">
                  <wp:posOffset>298450</wp:posOffset>
                </wp:positionV>
                <wp:extent cx="2951480" cy="6946900"/>
                <wp:effectExtent l="0" t="0" r="1270" b="6350"/>
                <wp:wrapThrough wrapText="bothSides">
                  <wp:wrapPolygon edited="0">
                    <wp:start x="0" y="0"/>
                    <wp:lineTo x="0" y="21561"/>
                    <wp:lineTo x="21470" y="21561"/>
                    <wp:lineTo x="21470" y="0"/>
                    <wp:lineTo x="0" y="0"/>
                  </wp:wrapPolygon>
                </wp:wrapThrough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1480" cy="694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6094A" w14:textId="0371701E" w:rsidR="00CD1A35" w:rsidRDefault="00992E4B" w:rsidP="00992E4B">
                            <w:pPr>
                              <w:spacing w:before="120"/>
                              <w:jc w:val="center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E6DB2F" wp14:editId="00735AF7">
                                  <wp:extent cx="1323975" cy="869315"/>
                                  <wp:effectExtent l="0" t="0" r="9525" b="6985"/>
                                  <wp:docPr id="24" name="Grafik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" name="Grafik 2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23975" cy="8693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FC4706" w14:textId="4CA57B21" w:rsidR="00CD1A35" w:rsidRDefault="00CD1A35" w:rsidP="00FA65BC">
                            <w:pPr>
                              <w:spacing w:before="120"/>
                              <w:jc w:val="right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</w:p>
                          <w:p w14:paraId="4265A167" w14:textId="77777777" w:rsidR="00CD1A35" w:rsidRDefault="00CD1A35" w:rsidP="00CD1A35">
                            <w:pPr>
                              <w:spacing w:before="120"/>
                              <w:jc w:val="both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</w:p>
                          <w:p w14:paraId="3687D12B" w14:textId="77777777" w:rsidR="00FA65BC" w:rsidRPr="007C47A4" w:rsidRDefault="00FA65BC" w:rsidP="0075645C">
                            <w:pPr>
                              <w:spacing w:before="200" w:after="200"/>
                              <w:rPr>
                                <w:rFonts w:cs="Calibri-Bold"/>
                                <w:b/>
                                <w:bCs/>
                                <w:color w:val="FF8C21"/>
                                <w:sz w:val="26"/>
                                <w:szCs w:val="26"/>
                              </w:rPr>
                            </w:pPr>
                            <w:r w:rsidRPr="007C47A4">
                              <w:rPr>
                                <w:rFonts w:cs="Calibri-Bold"/>
                                <w:b/>
                                <w:bCs/>
                                <w:color w:val="FF8C21"/>
                                <w:sz w:val="26"/>
                                <w:szCs w:val="26"/>
                              </w:rPr>
                              <w:t>www.kolpingwerk-augsburg.de/ukraine</w:t>
                            </w:r>
                          </w:p>
                          <w:p w14:paraId="3C198A92" w14:textId="3C803953" w:rsidR="00CD1A35" w:rsidRDefault="00CD1A35" w:rsidP="00CD1A35">
                            <w:pPr>
                              <w:spacing w:before="120"/>
                              <w:jc w:val="right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</w:p>
                          <w:p w14:paraId="1F62F4E5" w14:textId="3231F0E7" w:rsidR="00CD1A35" w:rsidRPr="00CD1A35" w:rsidRDefault="00CD1A35" w:rsidP="00CD1A35">
                            <w:pPr>
                              <w:spacing w:before="120"/>
                              <w:jc w:val="both"/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</w:pPr>
                            <w:r w:rsidRPr="00CD1A35">
                              <w:rPr>
                                <w:b/>
                                <w:bCs/>
                                <w:color w:val="000000"/>
                                <w:sz w:val="28"/>
                                <w:szCs w:val="20"/>
                              </w:rPr>
                              <w:t>Kontakt</w:t>
                            </w:r>
                          </w:p>
                          <w:p w14:paraId="3B24B524" w14:textId="5A7D18E6" w:rsidR="00CD1A35" w:rsidRPr="00CD1A35" w:rsidRDefault="00CD1A35" w:rsidP="00CD1A35">
                            <w:pPr>
                              <w:spacing w:before="120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 w:rsidRPr="00CD1A3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Bezirksvorstand Augsburg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br/>
                            </w:r>
                            <w:r w:rsidRPr="00CD1A3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Heinz Schaaf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br/>
                            </w:r>
                            <w:r w:rsidRPr="00CD1A3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Johann-Sebastian-Bach-Str. 4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br/>
                            </w:r>
                            <w:r w:rsidRPr="00CD1A3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86368 Gersthofen</w:t>
                            </w:r>
                          </w:p>
                          <w:p w14:paraId="0A45FAE7" w14:textId="7FC81043" w:rsidR="00CD1A35" w:rsidRPr="00CD1A35" w:rsidRDefault="00CD1A35" w:rsidP="00CD1A35">
                            <w:pPr>
                              <w:spacing w:before="120"/>
                              <w:jc w:val="both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 w:rsidRPr="00DF7E0B">
                              <w:rPr>
                                <w:b/>
                                <w:bCs/>
                                <w:color w:val="000000"/>
                                <w:sz w:val="24"/>
                                <w:szCs w:val="20"/>
                              </w:rPr>
                              <w:t>Homepage: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www.kolping-bezirk-augsburg.de</w:t>
                            </w:r>
                          </w:p>
                          <w:p w14:paraId="39B714B5" w14:textId="5131A459" w:rsidR="00CD1A35" w:rsidRPr="00CD1A35" w:rsidRDefault="00CD1A35" w:rsidP="00CD1A35">
                            <w:pPr>
                              <w:spacing w:before="120"/>
                              <w:jc w:val="both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 w:rsidRPr="00DF7E0B">
                              <w:rPr>
                                <w:b/>
                                <w:bCs/>
                                <w:color w:val="000000"/>
                                <w:sz w:val="24"/>
                                <w:szCs w:val="20"/>
                              </w:rPr>
                              <w:t>Telefon:</w:t>
                            </w:r>
                            <w:r w:rsidR="003B3CE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3B3CE5" w:rsidRPr="003B3CE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0151 116</w:t>
                            </w:r>
                            <w:r w:rsidR="003B3CE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3B3CE5" w:rsidRPr="003B3CE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912</w:t>
                            </w:r>
                            <w:r w:rsidR="003B3CE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3B3CE5" w:rsidRPr="003B3CE5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89</w:t>
                            </w:r>
                          </w:p>
                          <w:p w14:paraId="03E9C485" w14:textId="29949861" w:rsidR="00CD1A35" w:rsidRPr="001B7F27" w:rsidRDefault="00CD1A35" w:rsidP="00CD1A35">
                            <w:pPr>
                              <w:spacing w:before="120"/>
                              <w:jc w:val="both"/>
                              <w:rPr>
                                <w:bCs/>
                                <w:sz w:val="24"/>
                                <w:szCs w:val="20"/>
                              </w:rPr>
                            </w:pPr>
                            <w:r w:rsidRPr="001B7F27">
                              <w:rPr>
                                <w:b/>
                                <w:bCs/>
                                <w:sz w:val="24"/>
                                <w:szCs w:val="20"/>
                              </w:rPr>
                              <w:t>E-Mail:</w:t>
                            </w:r>
                            <w:r w:rsidRPr="001B7F27">
                              <w:rPr>
                                <w:bCs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E54882" w:rsidRPr="001B7F27">
                              <w:rPr>
                                <w:bCs/>
                                <w:sz w:val="24"/>
                                <w:szCs w:val="20"/>
                              </w:rPr>
                              <w:t>vorstand(at)</w:t>
                            </w:r>
                            <w:r w:rsidRPr="001B7F27">
                              <w:rPr>
                                <w:bCs/>
                                <w:sz w:val="24"/>
                                <w:szCs w:val="20"/>
                              </w:rPr>
                              <w:t>kolping-bezirk-augsburg.de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71362" id="Textfeld 35" o:spid="_x0000_s1029" type="#_x0000_t202" style="position:absolute;left:0;text-align:left;margin-left:303.5pt;margin-top:23.5pt;width:232.4pt;height:547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" filled="f" stroked="f">
                <v:textbox inset="0,0,0,0">
                  <w:txbxContent>
                    <w:p w14:paraId="5BA6094A" w14:textId="0371701E" w:rsidR="00CD1A35" w:rsidRDefault="00992E4B" w:rsidP="00992E4B">
                      <w:pPr>
                        <w:spacing w:before="120"/>
                        <w:jc w:val="center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E6DB2F" wp14:editId="00735AF7">
                            <wp:extent cx="1323975" cy="869315"/>
                            <wp:effectExtent l="0" t="0" r="9525" b="6985"/>
                            <wp:docPr id="24" name="Grafik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7" name="Grafik 2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23975" cy="8693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FC4706" w14:textId="4CA57B21" w:rsidR="00CD1A35" w:rsidRDefault="00CD1A35" w:rsidP="00FA65BC">
                      <w:pPr>
                        <w:spacing w:before="120"/>
                        <w:jc w:val="right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</w:p>
                    <w:p w14:paraId="4265A167" w14:textId="77777777" w:rsidR="00CD1A35" w:rsidRDefault="00CD1A35" w:rsidP="00CD1A35">
                      <w:pPr>
                        <w:spacing w:before="120"/>
                        <w:jc w:val="both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</w:p>
                    <w:p w14:paraId="3687D12B" w14:textId="77777777" w:rsidR="00FA65BC" w:rsidRPr="007C47A4" w:rsidRDefault="00FA65BC" w:rsidP="0075645C">
                      <w:pPr>
                        <w:spacing w:before="200" w:after="200"/>
                        <w:rPr>
                          <w:rFonts w:cs="Calibri-Bold"/>
                          <w:b/>
                          <w:bCs/>
                          <w:color w:val="FF8C21"/>
                          <w:sz w:val="26"/>
                          <w:szCs w:val="26"/>
                        </w:rPr>
                      </w:pPr>
                      <w:r w:rsidRPr="007C47A4">
                        <w:rPr>
                          <w:rFonts w:cs="Calibri-Bold"/>
                          <w:b/>
                          <w:bCs/>
                          <w:color w:val="FF8C21"/>
                          <w:sz w:val="26"/>
                          <w:szCs w:val="26"/>
                        </w:rPr>
                        <w:t>www.kolpingwerk-augsburg.de/ukraine</w:t>
                      </w:r>
                    </w:p>
                    <w:p w14:paraId="3C198A92" w14:textId="3C803953" w:rsidR="00CD1A35" w:rsidRDefault="00CD1A35" w:rsidP="00CD1A35">
                      <w:pPr>
                        <w:spacing w:before="120"/>
                        <w:jc w:val="right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</w:p>
                    <w:p w14:paraId="1F62F4E5" w14:textId="3231F0E7" w:rsidR="00CD1A35" w:rsidRPr="00CD1A35" w:rsidRDefault="00CD1A35" w:rsidP="00CD1A35">
                      <w:pPr>
                        <w:spacing w:before="120"/>
                        <w:jc w:val="both"/>
                        <w:rPr>
                          <w:b/>
                          <w:bCs/>
                          <w:color w:val="000000"/>
                          <w:sz w:val="28"/>
                          <w:szCs w:val="20"/>
                        </w:rPr>
                      </w:pPr>
                      <w:r w:rsidRPr="00CD1A35">
                        <w:rPr>
                          <w:b/>
                          <w:bCs/>
                          <w:color w:val="000000"/>
                          <w:sz w:val="28"/>
                          <w:szCs w:val="20"/>
                        </w:rPr>
                        <w:t>Kontakt</w:t>
                      </w:r>
                    </w:p>
                    <w:p w14:paraId="3B24B524" w14:textId="5A7D18E6" w:rsidR="00CD1A35" w:rsidRPr="00CD1A35" w:rsidRDefault="00CD1A35" w:rsidP="00CD1A35">
                      <w:pPr>
                        <w:spacing w:before="120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 w:rsidRPr="00CD1A35">
                        <w:rPr>
                          <w:bCs/>
                          <w:color w:val="000000"/>
                          <w:sz w:val="24"/>
                          <w:szCs w:val="20"/>
                        </w:rPr>
                        <w:t>Bezirksvorstand Augsburg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br/>
                      </w:r>
                      <w:r w:rsidRPr="00CD1A35">
                        <w:rPr>
                          <w:bCs/>
                          <w:color w:val="000000"/>
                          <w:sz w:val="24"/>
                          <w:szCs w:val="20"/>
                        </w:rPr>
                        <w:t>Heinz Schaaf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br/>
                      </w:r>
                      <w:r w:rsidRPr="00CD1A35">
                        <w:rPr>
                          <w:bCs/>
                          <w:color w:val="000000"/>
                          <w:sz w:val="24"/>
                          <w:szCs w:val="20"/>
                        </w:rPr>
                        <w:t>Johann-Sebastian-Bach-Str. 4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br/>
                      </w:r>
                      <w:r w:rsidRPr="00CD1A35">
                        <w:rPr>
                          <w:bCs/>
                          <w:color w:val="000000"/>
                          <w:sz w:val="24"/>
                          <w:szCs w:val="20"/>
                        </w:rPr>
                        <w:t>86368 Gersthofen</w:t>
                      </w:r>
                    </w:p>
                    <w:p w14:paraId="0A45FAE7" w14:textId="7FC81043" w:rsidR="00CD1A35" w:rsidRPr="00CD1A35" w:rsidRDefault="00CD1A35" w:rsidP="00CD1A35">
                      <w:pPr>
                        <w:spacing w:before="120"/>
                        <w:jc w:val="both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 w:rsidRPr="00DF7E0B">
                        <w:rPr>
                          <w:b/>
                          <w:bCs/>
                          <w:color w:val="000000"/>
                          <w:sz w:val="24"/>
                          <w:szCs w:val="20"/>
                        </w:rPr>
                        <w:t>Homepage: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www.kolping-bezirk-augsburg.de</w:t>
                      </w:r>
                    </w:p>
                    <w:p w14:paraId="39B714B5" w14:textId="5131A459" w:rsidR="00CD1A35" w:rsidRPr="00CD1A35" w:rsidRDefault="00CD1A35" w:rsidP="00CD1A35">
                      <w:pPr>
                        <w:spacing w:before="120"/>
                        <w:jc w:val="both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 w:rsidRPr="00DF7E0B">
                        <w:rPr>
                          <w:b/>
                          <w:bCs/>
                          <w:color w:val="000000"/>
                          <w:sz w:val="24"/>
                          <w:szCs w:val="20"/>
                        </w:rPr>
                        <w:t>Telefon:</w:t>
                      </w:r>
                      <w:r w:rsidR="003B3CE5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r w:rsidR="003B3CE5" w:rsidRPr="003B3CE5">
                        <w:rPr>
                          <w:bCs/>
                          <w:color w:val="000000"/>
                          <w:sz w:val="24"/>
                          <w:szCs w:val="20"/>
                        </w:rPr>
                        <w:t>0151 116</w:t>
                      </w:r>
                      <w:r w:rsidR="003B3CE5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r w:rsidR="003B3CE5" w:rsidRPr="003B3CE5">
                        <w:rPr>
                          <w:bCs/>
                          <w:color w:val="000000"/>
                          <w:sz w:val="24"/>
                          <w:szCs w:val="20"/>
                        </w:rPr>
                        <w:t>912</w:t>
                      </w:r>
                      <w:r w:rsidR="003B3CE5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r w:rsidR="003B3CE5" w:rsidRPr="003B3CE5">
                        <w:rPr>
                          <w:bCs/>
                          <w:color w:val="000000"/>
                          <w:sz w:val="24"/>
                          <w:szCs w:val="20"/>
                        </w:rPr>
                        <w:t>89</w:t>
                      </w:r>
                    </w:p>
                    <w:p w14:paraId="03E9C485" w14:textId="29949861" w:rsidR="00CD1A35" w:rsidRPr="001B7F27" w:rsidRDefault="00CD1A35" w:rsidP="00CD1A35">
                      <w:pPr>
                        <w:spacing w:before="120"/>
                        <w:jc w:val="both"/>
                        <w:rPr>
                          <w:bCs/>
                          <w:sz w:val="24"/>
                          <w:szCs w:val="20"/>
                        </w:rPr>
                      </w:pPr>
                      <w:r w:rsidRPr="001B7F27">
                        <w:rPr>
                          <w:b/>
                          <w:bCs/>
                          <w:sz w:val="24"/>
                          <w:szCs w:val="20"/>
                        </w:rPr>
                        <w:t>E-Mail:</w:t>
                      </w:r>
                      <w:r w:rsidRPr="001B7F27">
                        <w:rPr>
                          <w:bCs/>
                          <w:sz w:val="24"/>
                          <w:szCs w:val="20"/>
                        </w:rPr>
                        <w:t xml:space="preserve"> </w:t>
                      </w:r>
                      <w:r w:rsidR="00E54882" w:rsidRPr="001B7F27">
                        <w:rPr>
                          <w:bCs/>
                          <w:sz w:val="24"/>
                          <w:szCs w:val="20"/>
                        </w:rPr>
                        <w:t>vorstand(at)</w:t>
                      </w:r>
                      <w:r w:rsidRPr="001B7F27">
                        <w:rPr>
                          <w:bCs/>
                          <w:sz w:val="24"/>
                          <w:szCs w:val="20"/>
                        </w:rPr>
                        <w:t>kolping-bezirk-augsburg.de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555229" w:rsidRPr="00F76364">
        <w:rPr>
          <w:color w:val="231F20"/>
          <w:spacing w:val="-5"/>
          <w:lang w:val="en-US"/>
        </w:rPr>
        <w:t xml:space="preserve"> </w:t>
      </w:r>
    </w:p>
    <w:p w14:paraId="0309F4C9" w14:textId="1ECB2E2D" w:rsidR="00BA0605" w:rsidRDefault="00F05784" w:rsidP="00901FF4">
      <w:pPr>
        <w:spacing w:line="240" w:lineRule="exact"/>
      </w:pPr>
      <w:r>
        <w:rPr>
          <w:bCs/>
          <w:noProof/>
          <w:color w:val="000000"/>
          <w:sz w:val="20"/>
          <w:szCs w:val="20"/>
        </w:rPr>
        <w:drawing>
          <wp:anchor distT="0" distB="0" distL="114300" distR="114300" simplePos="0" relativeHeight="251658254" behindDoc="0" locked="0" layoutInCell="1" allowOverlap="1" wp14:anchorId="165BE625" wp14:editId="5927F35E">
            <wp:simplePos x="0" y="0"/>
            <wp:positionH relativeFrom="margin">
              <wp:posOffset>599440</wp:posOffset>
            </wp:positionH>
            <wp:positionV relativeFrom="paragraph">
              <wp:posOffset>3787775</wp:posOffset>
            </wp:positionV>
            <wp:extent cx="967105" cy="967105"/>
            <wp:effectExtent l="0" t="0" r="4445" b="4445"/>
            <wp:wrapSquare wrapText="bothSides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R Code KSRG online Spende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105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7837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262A0CA" wp14:editId="7AA9E1D7">
                <wp:simplePos x="0" y="0"/>
                <wp:positionH relativeFrom="page">
                  <wp:posOffset>7667625</wp:posOffset>
                </wp:positionH>
                <wp:positionV relativeFrom="page">
                  <wp:posOffset>6791324</wp:posOffset>
                </wp:positionV>
                <wp:extent cx="2651125" cy="581025"/>
                <wp:effectExtent l="0" t="0" r="15875" b="9525"/>
                <wp:wrapThrough wrapText="bothSides">
                  <wp:wrapPolygon edited="0">
                    <wp:start x="0" y="0"/>
                    <wp:lineTo x="0" y="21246"/>
                    <wp:lineTo x="21574" y="21246"/>
                    <wp:lineTo x="21574" y="0"/>
                    <wp:lineTo x="0" y="0"/>
                  </wp:wrapPolygon>
                </wp:wrapThrough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1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5FE96" w14:textId="77777777" w:rsidR="005B23BF" w:rsidRPr="000F7BFC" w:rsidRDefault="000F7BFC" w:rsidP="00061E3F">
                            <w:pPr>
                              <w:pStyle w:val="Textkrper"/>
                              <w:kinsoku w:val="0"/>
                              <w:overflowPunct w:val="0"/>
                              <w:spacing w:after="240" w:line="280" w:lineRule="exact"/>
                              <w:ind w:right="-1026"/>
                              <w:rPr>
                                <w:b/>
                                <w:color w:val="231F20"/>
                                <w:sz w:val="32"/>
                                <w:szCs w:val="24"/>
                              </w:rPr>
                            </w:pPr>
                            <w:r w:rsidRPr="000F7BFC">
                              <w:rPr>
                                <w:b/>
                                <w:color w:val="231F20"/>
                                <w:sz w:val="32"/>
                                <w:szCs w:val="24"/>
                              </w:rPr>
                              <w:t>Kolping-Weihnachtsaktion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2A0CA" id="Textfeld 39" o:spid="_x0000_s1030" type="#_x0000_t202" style="position:absolute;margin-left:603.75pt;margin-top:534.75pt;width:208.75pt;height:45.75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" filled="f" stroked="f">
                <v:textbox inset="0,0,0,0">
                  <w:txbxContent>
                    <w:p w14:paraId="1625FE96" w14:textId="77777777" w:rsidR="005B23BF" w:rsidRPr="000F7BFC" w:rsidRDefault="000F7BFC" w:rsidP="00061E3F">
                      <w:pPr>
                        <w:pStyle w:val="Textkrper"/>
                        <w:kinsoku w:val="0"/>
                        <w:overflowPunct w:val="0"/>
                        <w:spacing w:after="240" w:line="280" w:lineRule="exact"/>
                        <w:ind w:right="-1026"/>
                        <w:rPr>
                          <w:b/>
                          <w:color w:val="231F20"/>
                          <w:sz w:val="32"/>
                          <w:szCs w:val="24"/>
                        </w:rPr>
                      </w:pPr>
                      <w:r w:rsidRPr="000F7BFC">
                        <w:rPr>
                          <w:b/>
                          <w:color w:val="231F20"/>
                          <w:sz w:val="32"/>
                          <w:szCs w:val="24"/>
                        </w:rPr>
                        <w:t>Kolping-Weihnachtsaktion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B827B5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94E5154" wp14:editId="3A90C9F5">
                <wp:simplePos x="0" y="0"/>
                <wp:positionH relativeFrom="page">
                  <wp:posOffset>7665098</wp:posOffset>
                </wp:positionH>
                <wp:positionV relativeFrom="page">
                  <wp:posOffset>3060441</wp:posOffset>
                </wp:positionV>
                <wp:extent cx="2161760" cy="2162810"/>
                <wp:effectExtent l="0" t="0" r="0" b="0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1760" cy="2162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814209" w14:textId="722C1F3C" w:rsidR="005B23BF" w:rsidRPr="00B827B5" w:rsidRDefault="002A2356" w:rsidP="00265CCB">
                            <w:pPr>
                              <w:jc w:val="center"/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56"/>
                                <w:szCs w:val="64"/>
                              </w:rPr>
                            </w:pPr>
                            <w:r w:rsidRPr="00B827B5"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56"/>
                                <w:szCs w:val="64"/>
                              </w:rPr>
                              <w:t>Weihnachts</w:t>
                            </w:r>
                            <w:r w:rsidR="00B827B5" w:rsidRPr="00B827B5"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56"/>
                                <w:szCs w:val="64"/>
                              </w:rPr>
                              <w:t>-</w:t>
                            </w:r>
                            <w:r w:rsidRPr="00B827B5"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56"/>
                                <w:szCs w:val="64"/>
                              </w:rPr>
                              <w:t>paket für die Ukraine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4E5154" id="Textfeld 38" o:spid="_x0000_s1031" type="#_x0000_t202" style="position:absolute;margin-left:603.55pt;margin-top:241pt;width:170.2pt;height:170.3pt;z-index:25165824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" filled="f" stroked="f" strokeweight=".5pt">
                <v:textbox>
                  <w:txbxContent>
                    <w:p w14:paraId="61814209" w14:textId="722C1F3C" w:rsidR="005B23BF" w:rsidRPr="00B827B5" w:rsidRDefault="002A2356" w:rsidP="00265CCB">
                      <w:pPr>
                        <w:jc w:val="center"/>
                        <w:rPr>
                          <w:rFonts w:cs="Calibri-Bold"/>
                          <w:b/>
                          <w:bCs/>
                          <w:color w:val="FFFFFF"/>
                          <w:sz w:val="56"/>
                          <w:szCs w:val="64"/>
                        </w:rPr>
                      </w:pPr>
                      <w:r w:rsidRPr="00B827B5">
                        <w:rPr>
                          <w:rFonts w:cs="Calibri-Bold"/>
                          <w:b/>
                          <w:bCs/>
                          <w:color w:val="FFFFFF"/>
                          <w:sz w:val="56"/>
                          <w:szCs w:val="64"/>
                        </w:rPr>
                        <w:t>Weihnachts</w:t>
                      </w:r>
                      <w:r w:rsidR="00B827B5" w:rsidRPr="00B827B5">
                        <w:rPr>
                          <w:rFonts w:cs="Calibri-Bold"/>
                          <w:b/>
                          <w:bCs/>
                          <w:color w:val="FFFFFF"/>
                          <w:sz w:val="56"/>
                          <w:szCs w:val="64"/>
                        </w:rPr>
                        <w:t>-</w:t>
                      </w:r>
                      <w:r w:rsidRPr="00B827B5">
                        <w:rPr>
                          <w:rFonts w:cs="Calibri-Bold"/>
                          <w:b/>
                          <w:bCs/>
                          <w:color w:val="FFFFFF"/>
                          <w:sz w:val="56"/>
                          <w:szCs w:val="64"/>
                        </w:rPr>
                        <w:t>paket für die Ukraine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3711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D80146A" wp14:editId="5FA081E9">
                <wp:simplePos x="0" y="0"/>
                <wp:positionH relativeFrom="page">
                  <wp:posOffset>7672070</wp:posOffset>
                </wp:positionH>
                <wp:positionV relativeFrom="page">
                  <wp:posOffset>3068955</wp:posOffset>
                </wp:positionV>
                <wp:extent cx="2157677" cy="2158409"/>
                <wp:effectExtent l="0" t="0" r="0" b="0"/>
                <wp:wrapNone/>
                <wp:docPr id="36" name="Rechteck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157677" cy="2158409"/>
                        </a:xfrm>
                        <a:prstGeom prst="rect">
                          <a:avLst/>
                        </a:prstGeom>
                        <a:solidFill>
                          <a:srgbClr val="FF8C00">
                            <a:alpha val="8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D05EF8C" id="Rechteck 36" o:spid="_x0000_s1026" style="position:absolute;margin-left:604.1pt;margin-top:241.65pt;width:169.9pt;height:169.95pt;flip:x y;z-index:2516582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" fillcolor="#ff8c00" stroked="f">
                <v:fill opacity="52428f"/>
                <w10:wrap anchorx="page" anchory="page"/>
              </v:rect>
            </w:pict>
          </mc:Fallback>
        </mc:AlternateContent>
      </w:r>
      <w:r w:rsidR="00F93711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06F3DEB" wp14:editId="2BA4B38B">
                <wp:simplePos x="0" y="0"/>
                <wp:positionH relativeFrom="page">
                  <wp:posOffset>7657465</wp:posOffset>
                </wp:positionH>
                <wp:positionV relativeFrom="page">
                  <wp:posOffset>3068955</wp:posOffset>
                </wp:positionV>
                <wp:extent cx="2157677" cy="2158409"/>
                <wp:effectExtent l="228600" t="228600" r="205105" b="222885"/>
                <wp:wrapNone/>
                <wp:docPr id="37" name="Rechteck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20000" flipH="1" flipV="1">
                          <a:off x="0" y="0"/>
                          <a:ext cx="2157677" cy="2158409"/>
                        </a:xfrm>
                        <a:prstGeom prst="rect">
                          <a:avLst/>
                        </a:prstGeom>
                        <a:solidFill>
                          <a:srgbClr val="FF8C00">
                            <a:alpha val="8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EBED599" id="Rechteck 37" o:spid="_x0000_s1026" style="position:absolute;margin-left:602.95pt;margin-top:241.65pt;width:169.9pt;height:169.95pt;rotation:-13;flip:x y;z-index:25165824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" fillcolor="#ff8c00" stroked="f">
                <v:fill opacity="52428f"/>
                <w10:wrap anchorx="page" anchory="page"/>
              </v:rect>
            </w:pict>
          </mc:Fallback>
        </mc:AlternateContent>
      </w:r>
      <w:r w:rsidR="00F93711">
        <w:rPr>
          <w:b/>
          <w:bCs/>
          <w:noProof/>
          <w:color w:val="231F20"/>
        </w:rPr>
        <w:drawing>
          <wp:anchor distT="0" distB="0" distL="114300" distR="114300" simplePos="0" relativeHeight="251658255" behindDoc="0" locked="0" layoutInCell="1" allowOverlap="1" wp14:anchorId="1D61AE45" wp14:editId="18A8149C">
            <wp:simplePos x="0" y="0"/>
            <wp:positionH relativeFrom="page">
              <wp:posOffset>8997950</wp:posOffset>
            </wp:positionH>
            <wp:positionV relativeFrom="page">
              <wp:posOffset>5759450</wp:posOffset>
            </wp:positionV>
            <wp:extent cx="1323975" cy="869315"/>
            <wp:effectExtent l="0" t="0" r="9525" b="6985"/>
            <wp:wrapNone/>
            <wp:docPr id="4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olping-Logo_RGB_150dpi_84m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69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6EB2">
        <w:rPr>
          <w:noProof/>
        </w:rPr>
        <w:drawing>
          <wp:anchor distT="0" distB="0" distL="114300" distR="114300" simplePos="0" relativeHeight="251658242" behindDoc="0" locked="0" layoutInCell="1" allowOverlap="1" wp14:anchorId="3E9C78D9" wp14:editId="29BD3595">
            <wp:simplePos x="0" y="0"/>
            <wp:positionH relativeFrom="page">
              <wp:posOffset>7073900</wp:posOffset>
            </wp:positionH>
            <wp:positionV relativeFrom="page">
              <wp:posOffset>3416300</wp:posOffset>
            </wp:positionV>
            <wp:extent cx="3671570" cy="2459990"/>
            <wp:effectExtent l="0" t="0" r="5080" b="0"/>
            <wp:wrapNone/>
            <wp:docPr id="49" name="Bild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lping_anschnittmaske.png"/>
                    <pic:cNvPicPr/>
                  </pic:nvPicPr>
                  <pic:blipFill>
                    <a:blip r:embed="rId15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1570" cy="2459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7E3B">
        <w:br w:type="page"/>
      </w:r>
    </w:p>
    <w:p w14:paraId="57F4BD50" w14:textId="0EB0EF87" w:rsidR="00791D5C" w:rsidRDefault="000A781A" w:rsidP="00901FF4">
      <w:pPr>
        <w:spacing w:line="240" w:lineRule="exac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53" behindDoc="0" locked="0" layoutInCell="1" allowOverlap="1" wp14:anchorId="3D42654B" wp14:editId="50D0FAAE">
                <wp:simplePos x="0" y="0"/>
                <wp:positionH relativeFrom="column">
                  <wp:posOffset>6605270</wp:posOffset>
                </wp:positionH>
                <wp:positionV relativeFrom="paragraph">
                  <wp:posOffset>2552065</wp:posOffset>
                </wp:positionV>
                <wp:extent cx="1704700" cy="1698350"/>
                <wp:effectExtent l="171450" t="171450" r="181610" b="168910"/>
                <wp:wrapNone/>
                <wp:docPr id="4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4700" cy="1698350"/>
                          <a:chOff x="0" y="0"/>
                          <a:chExt cx="1704700" cy="1698350"/>
                        </a:xfrm>
                      </wpg:grpSpPr>
                      <wps:wsp>
                        <wps:cNvPr id="55" name="Rechteck 55"/>
                        <wps:cNvSpPr/>
                        <wps:spPr>
                          <a:xfrm rot="4620000" flipH="1" flipV="1">
                            <a:off x="12700" y="0"/>
                            <a:ext cx="1692000" cy="1692000"/>
                          </a:xfrm>
                          <a:prstGeom prst="rect">
                            <a:avLst/>
                          </a:prstGeom>
                          <a:solidFill>
                            <a:srgbClr val="FF8C00">
                              <a:alpha val="8000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56" name="Textfeld 56"/>
                        <wps:cNvSpPr txBox="1"/>
                        <wps:spPr>
                          <a:xfrm>
                            <a:off x="0" y="6350"/>
                            <a:ext cx="1692000" cy="169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B1AE9B" w14:textId="5529D573" w:rsidR="005B23BF" w:rsidRPr="00317E08" w:rsidRDefault="00BA0605" w:rsidP="002E116A">
                              <w:pPr>
                                <w:jc w:val="center"/>
                                <w:rPr>
                                  <w:rFonts w:cs="Calibri-Bold"/>
                                  <w:bCs/>
                                  <w:color w:val="FFFFFF"/>
                                  <w:sz w:val="36"/>
                                  <w:szCs w:val="32"/>
                                </w:rPr>
                              </w:pPr>
                              <w:r w:rsidRPr="00317E08">
                                <w:rPr>
                                  <w:rFonts w:cs="Calibri-Bold"/>
                                  <w:bCs/>
                                  <w:color w:val="FFFFFF"/>
                                  <w:sz w:val="36"/>
                                  <w:szCs w:val="32"/>
                                </w:rPr>
                                <w:t>„</w:t>
                              </w:r>
                              <w:r w:rsidR="005F6B15" w:rsidRPr="00317E08">
                                <w:rPr>
                                  <w:rFonts w:cs="Calibri-Bold"/>
                                  <w:bCs/>
                                  <w:color w:val="FFFFFF"/>
                                  <w:sz w:val="36"/>
                                  <w:szCs w:val="32"/>
                                </w:rPr>
                                <w:t xml:space="preserve">Eines jeden </w:t>
                              </w:r>
                              <w:r w:rsidR="00317E08">
                                <w:rPr>
                                  <w:rFonts w:cs="Calibri-Bold"/>
                                  <w:bCs/>
                                  <w:color w:val="FFFFFF"/>
                                  <w:sz w:val="36"/>
                                  <w:szCs w:val="32"/>
                                </w:rPr>
                                <w:br/>
                              </w:r>
                              <w:r w:rsidR="005F6B15" w:rsidRPr="00317E08">
                                <w:rPr>
                                  <w:rFonts w:cs="Calibri-Bold"/>
                                  <w:bCs/>
                                  <w:color w:val="FFFFFF"/>
                                  <w:sz w:val="36"/>
                                  <w:szCs w:val="32"/>
                                </w:rPr>
                                <w:t>Leben ist voll Gelegenheit, Gutes zu tun</w:t>
                              </w:r>
                              <w:r w:rsidR="002E116A" w:rsidRPr="00317E08">
                                <w:rPr>
                                  <w:rFonts w:cs="Calibri-Bold"/>
                                  <w:bCs/>
                                  <w:color w:val="FFFFFF"/>
                                  <w:sz w:val="36"/>
                                  <w:szCs w:val="32"/>
                                </w:rPr>
                                <w:t>…</w:t>
                              </w:r>
                              <w:r w:rsidRPr="00317E08">
                                <w:rPr>
                                  <w:rFonts w:cs="Calibri-Bold"/>
                                  <w:bCs/>
                                  <w:color w:val="FFFFFF"/>
                                  <w:sz w:val="36"/>
                                  <w:szCs w:val="32"/>
                                </w:rPr>
                                <w:t>“</w:t>
                              </w:r>
                            </w:p>
                            <w:p w14:paraId="294E5392" w14:textId="6001E1C1" w:rsidR="00BA0605" w:rsidRPr="002E116A" w:rsidRDefault="00BA0605" w:rsidP="00C50C3E">
                              <w:pPr>
                                <w:spacing w:before="120"/>
                                <w:jc w:val="center"/>
                                <w:rPr>
                                  <w:sz w:val="20"/>
                                  <w:szCs w:val="32"/>
                                </w:rPr>
                              </w:pPr>
                              <w:r w:rsidRPr="002E116A">
                                <w:rPr>
                                  <w:rFonts w:cs="Calibri-Bold"/>
                                  <w:bCs/>
                                  <w:sz w:val="20"/>
                                  <w:szCs w:val="30"/>
                                </w:rPr>
                                <w:t>Adolph Kolping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42654B" id="Gruppieren 4" o:spid="_x0000_s1032" style="position:absolute;margin-left:520.1pt;margin-top:200.95pt;width:134.25pt;height:133.75pt;z-index:251658253" coordsize="17047,16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">
                <v:rect id="Rechteck 55" o:spid="_x0000_s1033" style="position:absolute;left:127;width:16920;height:16920;rotation:77;flip:x 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" fillcolor="#ff8c00" stroked="f">
                  <v:fill opacity="52428f"/>
                </v:rect>
                <v:shape id="Textfeld 56" o:spid="_x0000_s1034" type="#_x0000_t202" style="position:absolute;top:63;width:16920;height:169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" filled="f" stroked="f" strokeweight=".5pt">
                  <v:textbox inset="2mm,1mm,2mm,1mm">
                    <w:txbxContent>
                      <w:p w14:paraId="0EB1AE9B" w14:textId="5529D573" w:rsidR="005B23BF" w:rsidRPr="00317E08" w:rsidRDefault="00BA0605" w:rsidP="002E116A">
                        <w:pPr>
                          <w:jc w:val="center"/>
                          <w:rPr>
                            <w:rFonts w:cs="Calibri-Bold"/>
                            <w:bCs/>
                            <w:color w:val="FFFFFF"/>
                            <w:sz w:val="36"/>
                            <w:szCs w:val="32"/>
                          </w:rPr>
                        </w:pPr>
                        <w:r w:rsidRPr="00317E08">
                          <w:rPr>
                            <w:rFonts w:cs="Calibri-Bold"/>
                            <w:bCs/>
                            <w:color w:val="FFFFFF"/>
                            <w:sz w:val="36"/>
                            <w:szCs w:val="32"/>
                          </w:rPr>
                          <w:t>„</w:t>
                        </w:r>
                        <w:r w:rsidR="005F6B15" w:rsidRPr="00317E08">
                          <w:rPr>
                            <w:rFonts w:cs="Calibri-Bold"/>
                            <w:bCs/>
                            <w:color w:val="FFFFFF"/>
                            <w:sz w:val="36"/>
                            <w:szCs w:val="32"/>
                          </w:rPr>
                          <w:t xml:space="preserve">Eines jeden </w:t>
                        </w:r>
                        <w:r w:rsidR="00317E08">
                          <w:rPr>
                            <w:rFonts w:cs="Calibri-Bold"/>
                            <w:bCs/>
                            <w:color w:val="FFFFFF"/>
                            <w:sz w:val="36"/>
                            <w:szCs w:val="32"/>
                          </w:rPr>
                          <w:br/>
                        </w:r>
                        <w:r w:rsidR="005F6B15" w:rsidRPr="00317E08">
                          <w:rPr>
                            <w:rFonts w:cs="Calibri-Bold"/>
                            <w:bCs/>
                            <w:color w:val="FFFFFF"/>
                            <w:sz w:val="36"/>
                            <w:szCs w:val="32"/>
                          </w:rPr>
                          <w:t>Leben ist voll Gelegenheit, Gutes zu tun</w:t>
                        </w:r>
                        <w:r w:rsidR="002E116A" w:rsidRPr="00317E08">
                          <w:rPr>
                            <w:rFonts w:cs="Calibri-Bold"/>
                            <w:bCs/>
                            <w:color w:val="FFFFFF"/>
                            <w:sz w:val="36"/>
                            <w:szCs w:val="32"/>
                          </w:rPr>
                          <w:t>…</w:t>
                        </w:r>
                        <w:r w:rsidRPr="00317E08">
                          <w:rPr>
                            <w:rFonts w:cs="Calibri-Bold"/>
                            <w:bCs/>
                            <w:color w:val="FFFFFF"/>
                            <w:sz w:val="36"/>
                            <w:szCs w:val="32"/>
                          </w:rPr>
                          <w:t>“</w:t>
                        </w:r>
                      </w:p>
                      <w:p w14:paraId="294E5392" w14:textId="6001E1C1" w:rsidR="00BA0605" w:rsidRPr="002E116A" w:rsidRDefault="00BA0605" w:rsidP="00C50C3E">
                        <w:pPr>
                          <w:spacing w:before="120"/>
                          <w:jc w:val="center"/>
                          <w:rPr>
                            <w:sz w:val="20"/>
                            <w:szCs w:val="32"/>
                          </w:rPr>
                        </w:pPr>
                        <w:r w:rsidRPr="002E116A">
                          <w:rPr>
                            <w:rFonts w:cs="Calibri-Bold"/>
                            <w:bCs/>
                            <w:sz w:val="20"/>
                            <w:szCs w:val="30"/>
                          </w:rPr>
                          <w:t>Adolph Kolping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C6B90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0660669" wp14:editId="5B039432">
                <wp:simplePos x="0" y="0"/>
                <wp:positionH relativeFrom="column">
                  <wp:posOffset>6619558</wp:posOffset>
                </wp:positionH>
                <wp:positionV relativeFrom="paragraph">
                  <wp:posOffset>2537142</wp:posOffset>
                </wp:positionV>
                <wp:extent cx="1692000" cy="1692000"/>
                <wp:effectExtent l="0" t="0" r="3810" b="3810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1692000" cy="1692000"/>
                        </a:xfrm>
                        <a:prstGeom prst="rect">
                          <a:avLst/>
                        </a:prstGeom>
                        <a:solidFill>
                          <a:srgbClr val="FF8C00">
                            <a:alpha val="8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00B8AB" id="Rechteck 54" o:spid="_x0000_s1026" style="position:absolute;margin-left:521.25pt;margin-top:199.75pt;width:133.25pt;height:133.25pt;rotation:90;flip:x 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" fillcolor="#ff8c00" stroked="f">
                <v:fill opacity="52428f"/>
              </v:rect>
            </w:pict>
          </mc:Fallback>
        </mc:AlternateContent>
      </w:r>
      <w:r w:rsidR="006A5CE1" w:rsidRPr="00EA3E46">
        <w:rPr>
          <w:noProof/>
        </w:rPr>
        <w:drawing>
          <wp:anchor distT="0" distB="0" distL="114300" distR="114300" simplePos="0" relativeHeight="251658251" behindDoc="0" locked="0" layoutInCell="1" allowOverlap="1" wp14:anchorId="3BAFFD88" wp14:editId="11E98142">
            <wp:simplePos x="0" y="0"/>
            <wp:positionH relativeFrom="column">
              <wp:posOffset>2421890</wp:posOffset>
            </wp:positionH>
            <wp:positionV relativeFrom="paragraph">
              <wp:posOffset>-750790</wp:posOffset>
            </wp:positionV>
            <wp:extent cx="2919095" cy="1917441"/>
            <wp:effectExtent l="0" t="0" r="0" b="6985"/>
            <wp:wrapNone/>
            <wp:docPr id="11" name="Grafik 11" descr="\\dva\Kolping\Veranstaltungen\2022\Ukraine Hilfstransporte\Weihnachtsaktion\IMG_874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dva\Kolping\Veranstaltungen\2022\Ukraine Hilfstransporte\Weihnachtsaktion\IMG_8749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919095" cy="1917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671">
        <w:rPr>
          <w:noProof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7415B7C8" wp14:editId="46107294">
                <wp:simplePos x="0" y="0"/>
                <wp:positionH relativeFrom="page">
                  <wp:posOffset>7436498</wp:posOffset>
                </wp:positionH>
                <wp:positionV relativeFrom="page">
                  <wp:posOffset>5691672</wp:posOffset>
                </wp:positionV>
                <wp:extent cx="2952000" cy="1617747"/>
                <wp:effectExtent l="0" t="0" r="20320" b="20955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000" cy="1617747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EF0037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24AB93" w14:textId="5A72F8E6" w:rsidR="00B36671" w:rsidRPr="00706CCB" w:rsidRDefault="00B36671" w:rsidP="00B36671">
                            <w:pPr>
                              <w:rPr>
                                <w:rFonts w:cs="Calibri-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06CCB">
                              <w:rPr>
                                <w:rFonts w:cs="Calibri-Bold"/>
                                <w:b/>
                                <w:bCs/>
                                <w:sz w:val="30"/>
                                <w:szCs w:val="30"/>
                              </w:rPr>
                              <w:t>Unser Kooperationspartner</w:t>
                            </w:r>
                          </w:p>
                          <w:p w14:paraId="6B3CC6A9" w14:textId="3076C416" w:rsidR="00E67062" w:rsidRDefault="00F47C5A" w:rsidP="00E67062">
                            <w:pPr>
                              <w:spacing w:before="120"/>
                              <w:jc w:val="center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A6DC0B" wp14:editId="631E06E3">
                                  <wp:extent cx="2844000" cy="706860"/>
                                  <wp:effectExtent l="0" t="0" r="0" b="0"/>
                                  <wp:docPr id="8" name="Grafik 8" descr="C:\Users\JoMi Geisenfelder.STIFTUNG.002\AppData\Local\Microsoft\Windows\INetCache\Content.Word\Logo_WT_rot_rechts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JoMi Geisenfelder.STIFTUNG.002\AppData\Local\Microsoft\Windows\INetCache\Content.Word\Logo_WT_rot_rechts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44000" cy="7068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25CE4B" w14:textId="259AADAF" w:rsidR="00E67062" w:rsidRPr="00237019" w:rsidRDefault="00237019" w:rsidP="00237019">
                            <w:pPr>
                              <w:jc w:val="center"/>
                              <w:rPr>
                                <w:b/>
                                <w:bCs/>
                                <w:color w:val="EF0037"/>
                                <w:sz w:val="36"/>
                                <w:szCs w:val="26"/>
                              </w:rPr>
                            </w:pPr>
                            <w:r w:rsidRPr="00237019">
                              <w:rPr>
                                <w:b/>
                                <w:bCs/>
                                <w:color w:val="EF0037"/>
                                <w:sz w:val="36"/>
                                <w:szCs w:val="26"/>
                              </w:rPr>
                              <w:t>www.weihnachtstrucker.de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5B7C8" id="Textfeld 16" o:spid="_x0000_s1035" type="#_x0000_t202" style="position:absolute;margin-left:585.55pt;margin-top:448.15pt;width:232.45pt;height:127.4pt;z-index:-2516582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" filled="f" strokecolor="#ef0037" strokeweight="1pt">
                <v:textbox inset="2mm,2mm,2mm,2mm">
                  <w:txbxContent>
                    <w:p w14:paraId="5324AB93" w14:textId="5A72F8E6" w:rsidR="00B36671" w:rsidRPr="00706CCB" w:rsidRDefault="00B36671" w:rsidP="00B36671">
                      <w:pPr>
                        <w:rPr>
                          <w:rFonts w:cs="Calibri-Bold"/>
                          <w:b/>
                          <w:bCs/>
                          <w:sz w:val="30"/>
                          <w:szCs w:val="30"/>
                        </w:rPr>
                      </w:pPr>
                      <w:r w:rsidRPr="00706CCB">
                        <w:rPr>
                          <w:rFonts w:cs="Calibri-Bold"/>
                          <w:b/>
                          <w:bCs/>
                          <w:sz w:val="30"/>
                          <w:szCs w:val="30"/>
                        </w:rPr>
                        <w:t>Unser Kooperationspartner</w:t>
                      </w:r>
                    </w:p>
                    <w:p w14:paraId="6B3CC6A9" w14:textId="3076C416" w:rsidR="00E67062" w:rsidRDefault="00F47C5A" w:rsidP="00E67062">
                      <w:pPr>
                        <w:spacing w:before="120"/>
                        <w:jc w:val="center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DA6DC0B" wp14:editId="631E06E3">
                            <wp:extent cx="2844000" cy="706860"/>
                            <wp:effectExtent l="0" t="0" r="0" b="0"/>
                            <wp:docPr id="8" name="Grafik 8" descr="C:\Users\JoMi Geisenfelder.STIFTUNG.002\AppData\Local\Microsoft\Windows\INetCache\Content.Word\Logo_WT_rot_rechts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JoMi Geisenfelder.STIFTUNG.002\AppData\Local\Microsoft\Windows\INetCache\Content.Word\Logo_WT_rot_rechts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44000" cy="7068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25CE4B" w14:textId="259AADAF" w:rsidR="00E67062" w:rsidRPr="00237019" w:rsidRDefault="00237019" w:rsidP="00237019">
                      <w:pPr>
                        <w:jc w:val="center"/>
                        <w:rPr>
                          <w:b/>
                          <w:bCs/>
                          <w:color w:val="EF0037"/>
                          <w:sz w:val="36"/>
                          <w:szCs w:val="26"/>
                        </w:rPr>
                      </w:pPr>
                      <w:r w:rsidRPr="00237019">
                        <w:rPr>
                          <w:b/>
                          <w:bCs/>
                          <w:color w:val="EF0037"/>
                          <w:sz w:val="36"/>
                          <w:szCs w:val="26"/>
                        </w:rPr>
                        <w:t>www.weihnachtstrucker.de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B7296">
        <w:rPr>
          <w:noProof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2666BE24" wp14:editId="00087B0D">
                <wp:simplePos x="0" y="0"/>
                <wp:positionH relativeFrom="page">
                  <wp:posOffset>7436498</wp:posOffset>
                </wp:positionH>
                <wp:positionV relativeFrom="page">
                  <wp:posOffset>303245</wp:posOffset>
                </wp:positionV>
                <wp:extent cx="2952000" cy="3164400"/>
                <wp:effectExtent l="0" t="0" r="1270" b="17145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000" cy="316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40A92A" w14:textId="6ADCD595" w:rsidR="00961F2F" w:rsidRPr="00961F2F" w:rsidRDefault="007C541B" w:rsidP="00961F2F">
                            <w:pPr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  <w:t>Abgabe</w:t>
                            </w:r>
                            <w:r w:rsidR="00961F2F" w:rsidRPr="00961F2F"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  <w:t>stelle</w:t>
                            </w:r>
                          </w:p>
                          <w:p w14:paraId="32756220" w14:textId="74756ACE" w:rsidR="00271D97" w:rsidRDefault="00735819" w:rsidP="00235FE4">
                            <w:pPr>
                              <w:spacing w:before="120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 w:rsidRP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Kolping-Diözesanbüro 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br/>
                            </w:r>
                            <w:r w:rsidRP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Jesuitengasse 8</w:t>
                            </w:r>
                            <w:r w:rsidR="00271D97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86152 Augsburg</w:t>
                            </w:r>
                          </w:p>
                          <w:p w14:paraId="66CB99E2" w14:textId="1D2312CD" w:rsidR="002B7296" w:rsidRDefault="002B7296" w:rsidP="00735819">
                            <w:pPr>
                              <w:spacing w:before="120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 w:rsidRPr="002B7296">
                              <w:rPr>
                                <w:b/>
                                <w:bCs/>
                                <w:color w:val="000000"/>
                                <w:sz w:val="24"/>
                                <w:szCs w:val="20"/>
                              </w:rPr>
                              <w:t>Öffnungszeiten: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Mo. – Do. 0</w:t>
                            </w:r>
                            <w:r w:rsidR="00735819" w:rsidRP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8:30 – 17:00 Uhr</w:t>
                            </w:r>
                            <w:r w:rsid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. </w:t>
                            </w:r>
                            <w:r w:rsidR="00735819" w:rsidRP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Fr</w:t>
                            </w:r>
                            <w:r w:rsid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.</w:t>
                            </w:r>
                            <w:r w:rsidR="00735819" w:rsidRP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</w:t>
                            </w:r>
                            <w:r w:rsid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0</w:t>
                            </w:r>
                            <w:r w:rsidR="00735819" w:rsidRP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8:30 – 16:00 Uhr</w:t>
                            </w:r>
                          </w:p>
                          <w:p w14:paraId="2EFE0242" w14:textId="336A3D8E" w:rsidR="002B7296" w:rsidRDefault="002B7296" w:rsidP="002B7296">
                            <w:pPr>
                              <w:spacing w:before="120"/>
                              <w:jc w:val="both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Damit die Pakete rechtzeitig in der U</w:t>
                            </w:r>
                            <w:r w:rsidR="009A0230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kraine ankommen, </w:t>
                            </w:r>
                            <w:r w:rsidR="009A62D3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können die Pakete vom 30.11. </w:t>
                            </w:r>
                            <w:r w:rsidR="009A0230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bis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spätestens </w:t>
                            </w:r>
                            <w:r w:rsidR="00992E4B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1</w:t>
                            </w:r>
                            <w:r w:rsidR="00D13D64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1</w:t>
                            </w:r>
                            <w:r w:rsidR="00735819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.12.202</w:t>
                            </w:r>
                            <w:r w:rsidR="00667B7D"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 abgegeben werden. </w:t>
                            </w:r>
                          </w:p>
                          <w:p w14:paraId="310C3FA8" w14:textId="1C14FCA8" w:rsidR="00271D97" w:rsidRDefault="00271D97" w:rsidP="002B7296">
                            <w:pPr>
                              <w:spacing w:before="120"/>
                              <w:jc w:val="both"/>
                              <w:rPr>
                                <w:bCs/>
                                <w:color w:val="000000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 xml:space="preserve">Weitere Abgabestellen finden Sie auf der Homepage: </w:t>
                            </w:r>
                            <w:hyperlink r:id="rId18" w:history="1">
                              <w:r w:rsidR="008E7C23" w:rsidRPr="00A43E2B">
                                <w:rPr>
                                  <w:rStyle w:val="Hyperlink"/>
                                  <w:bCs/>
                                  <w:sz w:val="24"/>
                                  <w:szCs w:val="20"/>
                                </w:rPr>
                                <w:t>www.kolpingwerk-augsburg.de/ukraine</w:t>
                              </w:r>
                            </w:hyperlink>
                          </w:p>
                          <w:p w14:paraId="7E860970" w14:textId="77777777" w:rsidR="008E7C23" w:rsidRPr="008E7C23" w:rsidRDefault="008E7C23" w:rsidP="002B7296">
                            <w:pPr>
                              <w:spacing w:before="120"/>
                              <w:jc w:val="both"/>
                              <w:rPr>
                                <w:bCs/>
                                <w:color w:val="000000"/>
                                <w:sz w:val="4"/>
                                <w:szCs w:val="4"/>
                              </w:rPr>
                            </w:pPr>
                          </w:p>
                          <w:p w14:paraId="7AA31906" w14:textId="2ECFC091" w:rsidR="007C541B" w:rsidRPr="00E67062" w:rsidRDefault="007C541B" w:rsidP="002B7296">
                            <w:pPr>
                              <w:spacing w:before="120"/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</w:pPr>
                            <w:r w:rsidRPr="00E67062"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  <w:t xml:space="preserve">Kontakt </w:t>
                            </w:r>
                          </w:p>
                          <w:p w14:paraId="7BE82892" w14:textId="384F571D" w:rsidR="007C541B" w:rsidRDefault="00735819" w:rsidP="00735819">
                            <w:pPr>
                              <w:spacing w:before="120"/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t>Tel.: 0821 / 3443 134</w:t>
                            </w:r>
                            <w:r>
                              <w:rPr>
                                <w:bCs/>
                                <w:color w:val="000000"/>
                                <w:sz w:val="24"/>
                                <w:szCs w:val="20"/>
                              </w:rPr>
                              <w:br/>
                              <w:t>E-Mail: info@kolpingwerk-augsburg.de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6BE24" id="Textfeld 15" o:spid="_x0000_s1036" type="#_x0000_t202" style="position:absolute;margin-left:585.55pt;margin-top:23.9pt;width:232.45pt;height:249.15pt;z-index:-25165823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" filled="f" stroked="f">
                <v:textbox inset="0,0,0,0">
                  <w:txbxContent>
                    <w:p w14:paraId="5A40A92A" w14:textId="6ADCD595" w:rsidR="00961F2F" w:rsidRPr="00961F2F" w:rsidRDefault="007C541B" w:rsidP="00961F2F">
                      <w:pPr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</w:pPr>
                      <w:r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  <w:t>Abgabe</w:t>
                      </w:r>
                      <w:r w:rsidR="00961F2F" w:rsidRPr="00961F2F"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  <w:t>stelle</w:t>
                      </w:r>
                    </w:p>
                    <w:p w14:paraId="32756220" w14:textId="74756ACE" w:rsidR="00271D97" w:rsidRDefault="00735819" w:rsidP="00235FE4">
                      <w:pPr>
                        <w:spacing w:before="120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 w:rsidRP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Kolping-Diözesanbüro 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br/>
                      </w:r>
                      <w:r w:rsidRP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Jesuitengasse 8</w:t>
                      </w:r>
                      <w:r w:rsidR="00271D97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, 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>86152 Augsburg</w:t>
                      </w:r>
                    </w:p>
                    <w:p w14:paraId="66CB99E2" w14:textId="1D2312CD" w:rsidR="002B7296" w:rsidRDefault="002B7296" w:rsidP="00735819">
                      <w:pPr>
                        <w:spacing w:before="120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 w:rsidRPr="002B7296">
                        <w:rPr>
                          <w:b/>
                          <w:bCs/>
                          <w:color w:val="000000"/>
                          <w:sz w:val="24"/>
                          <w:szCs w:val="20"/>
                        </w:rPr>
                        <w:t>Öffnungszeiten: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r w:rsid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Mo. – Do. 0</w:t>
                      </w:r>
                      <w:r w:rsidR="00735819" w:rsidRP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8:30 – 17:00 Uhr</w:t>
                      </w:r>
                      <w:r w:rsid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. </w:t>
                      </w:r>
                      <w:r w:rsidR="00735819" w:rsidRP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Fr</w:t>
                      </w:r>
                      <w:r w:rsid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.</w:t>
                      </w:r>
                      <w:r w:rsidR="00735819" w:rsidRP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</w:t>
                      </w:r>
                      <w:r w:rsid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0</w:t>
                      </w:r>
                      <w:r w:rsidR="00735819" w:rsidRP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8:30 – 16:00 Uhr</w:t>
                      </w:r>
                    </w:p>
                    <w:p w14:paraId="2EFE0242" w14:textId="336A3D8E" w:rsidR="002B7296" w:rsidRDefault="002B7296" w:rsidP="002B7296">
                      <w:pPr>
                        <w:spacing w:before="120"/>
                        <w:jc w:val="both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>Damit die Pakete rechtzeitig in der U</w:t>
                      </w:r>
                      <w:r w:rsidR="009A0230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kraine ankommen, </w:t>
                      </w:r>
                      <w:r w:rsidR="009A62D3"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können die Pakete vom 30.11. </w:t>
                      </w:r>
                      <w:r w:rsidR="009A0230">
                        <w:rPr>
                          <w:bCs/>
                          <w:color w:val="000000"/>
                          <w:sz w:val="24"/>
                          <w:szCs w:val="20"/>
                        </w:rPr>
                        <w:t>bis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spätestens </w:t>
                      </w:r>
                      <w:r w:rsidR="00992E4B">
                        <w:rPr>
                          <w:bCs/>
                          <w:color w:val="000000"/>
                          <w:sz w:val="24"/>
                          <w:szCs w:val="20"/>
                        </w:rPr>
                        <w:t>1</w:t>
                      </w:r>
                      <w:r w:rsidR="00D13D64">
                        <w:rPr>
                          <w:bCs/>
                          <w:color w:val="000000"/>
                          <w:sz w:val="24"/>
                          <w:szCs w:val="20"/>
                        </w:rPr>
                        <w:t>1</w:t>
                      </w:r>
                      <w:r w:rsidR="00735819">
                        <w:rPr>
                          <w:bCs/>
                          <w:color w:val="000000"/>
                          <w:sz w:val="24"/>
                          <w:szCs w:val="20"/>
                        </w:rPr>
                        <w:t>.12.202</w:t>
                      </w:r>
                      <w:r w:rsidR="00667B7D">
                        <w:rPr>
                          <w:bCs/>
                          <w:color w:val="000000"/>
                          <w:sz w:val="24"/>
                          <w:szCs w:val="20"/>
                        </w:rPr>
                        <w:t>6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 abgegeben werden. </w:t>
                      </w:r>
                    </w:p>
                    <w:p w14:paraId="310C3FA8" w14:textId="1C14FCA8" w:rsidR="00271D97" w:rsidRDefault="00271D97" w:rsidP="002B7296">
                      <w:pPr>
                        <w:spacing w:before="120"/>
                        <w:jc w:val="both"/>
                        <w:rPr>
                          <w:bCs/>
                          <w:color w:val="000000"/>
                          <w:sz w:val="4"/>
                          <w:szCs w:val="4"/>
                        </w:rPr>
                      </w:pP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 xml:space="preserve">Weitere Abgabestellen finden Sie auf der Homepage: </w:t>
                      </w:r>
                      <w:hyperlink r:id="rId19" w:history="1">
                        <w:r w:rsidR="008E7C23" w:rsidRPr="00A43E2B">
                          <w:rPr>
                            <w:rStyle w:val="Hyperlink"/>
                            <w:bCs/>
                            <w:sz w:val="24"/>
                            <w:szCs w:val="20"/>
                          </w:rPr>
                          <w:t>www.kolpingwerk-augsburg.de/ukraine</w:t>
                        </w:r>
                      </w:hyperlink>
                    </w:p>
                    <w:p w14:paraId="7E860970" w14:textId="77777777" w:rsidR="008E7C23" w:rsidRPr="008E7C23" w:rsidRDefault="008E7C23" w:rsidP="002B7296">
                      <w:pPr>
                        <w:spacing w:before="120"/>
                        <w:jc w:val="both"/>
                        <w:rPr>
                          <w:bCs/>
                          <w:color w:val="000000"/>
                          <w:sz w:val="4"/>
                          <w:szCs w:val="4"/>
                        </w:rPr>
                      </w:pPr>
                    </w:p>
                    <w:p w14:paraId="7AA31906" w14:textId="2ECFC091" w:rsidR="007C541B" w:rsidRPr="00E67062" w:rsidRDefault="007C541B" w:rsidP="002B7296">
                      <w:pPr>
                        <w:spacing w:before="120"/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</w:pPr>
                      <w:r w:rsidRPr="00E67062"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  <w:t xml:space="preserve">Kontakt </w:t>
                      </w:r>
                    </w:p>
                    <w:p w14:paraId="7BE82892" w14:textId="384F571D" w:rsidR="007C541B" w:rsidRDefault="00735819" w:rsidP="00735819">
                      <w:pPr>
                        <w:spacing w:before="120"/>
                        <w:rPr>
                          <w:bCs/>
                          <w:color w:val="000000"/>
                          <w:sz w:val="24"/>
                          <w:szCs w:val="20"/>
                        </w:rPr>
                      </w:pP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t>Tel.: 0821 / 3443 134</w:t>
                      </w:r>
                      <w:r>
                        <w:rPr>
                          <w:bCs/>
                          <w:color w:val="000000"/>
                          <w:sz w:val="24"/>
                          <w:szCs w:val="20"/>
                        </w:rPr>
                        <w:br/>
                        <w:t>E-Mail: info@kolpingwerk-augsburg.de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4419F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AFF820D" wp14:editId="07204EC4">
                <wp:simplePos x="0" y="0"/>
                <wp:positionH relativeFrom="page">
                  <wp:posOffset>3956050</wp:posOffset>
                </wp:positionH>
                <wp:positionV relativeFrom="page">
                  <wp:posOffset>311150</wp:posOffset>
                </wp:positionV>
                <wp:extent cx="2920365" cy="6984000"/>
                <wp:effectExtent l="0" t="0" r="13335" b="7620"/>
                <wp:wrapThrough wrapText="bothSides">
                  <wp:wrapPolygon edited="0">
                    <wp:start x="0" y="0"/>
                    <wp:lineTo x="0" y="21565"/>
                    <wp:lineTo x="21558" y="21565"/>
                    <wp:lineTo x="21558" y="0"/>
                    <wp:lineTo x="0" y="0"/>
                  </wp:wrapPolygon>
                </wp:wrapThrough>
                <wp:docPr id="53" name="Textfeld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0365" cy="69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6A6640" w14:textId="77777777" w:rsidR="00EA3E46" w:rsidRPr="00EA3E46" w:rsidRDefault="00EA3E46" w:rsidP="00EA3E46">
                            <w:pPr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</w:pPr>
                            <w:r w:rsidRPr="00EA3E46"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  <w:t>Packliste</w:t>
                            </w:r>
                          </w:p>
                          <w:p w14:paraId="3CE1A5C1" w14:textId="65CC91B3" w:rsidR="00EA3E46" w:rsidRPr="00EA3E46" w:rsidRDefault="00EA3E46" w:rsidP="009C6B90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ind w:left="357" w:hanging="357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1 Geschenk für Kinder (z.B. </w:t>
                            </w: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Malbuch, Block, Farbstifte</w:t>
                            </w: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37A0A45F" w14:textId="79D98E1C" w:rsidR="00EA3E46" w:rsidRPr="00EA3E46" w:rsidRDefault="00BC402F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  <w:r w:rsidR="00EA3E46"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kg Zucker</w:t>
                            </w:r>
                          </w:p>
                          <w:p w14:paraId="28CEA063" w14:textId="77777777" w:rsidR="00EA3E46" w:rsidRPr="00EA3E46" w:rsidRDefault="00EA3E46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3 kg Mehl</w:t>
                            </w:r>
                          </w:p>
                          <w:p w14:paraId="19EBC192" w14:textId="77777777" w:rsidR="00EA3E46" w:rsidRPr="00EA3E46" w:rsidRDefault="00EA3E46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 kg Reis</w:t>
                            </w:r>
                          </w:p>
                          <w:p w14:paraId="046DBC15" w14:textId="77777777" w:rsidR="00EA3E46" w:rsidRPr="00EA3E46" w:rsidRDefault="00EA3E46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 kg Nudeln</w:t>
                            </w:r>
                          </w:p>
                          <w:p w14:paraId="00D53465" w14:textId="371185F6" w:rsidR="00EA3E46" w:rsidRPr="00EA3E46" w:rsidRDefault="00BC402F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Liter</w:t>
                            </w:r>
                            <w:r w:rsidR="00EA3E46"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Speiseöl</w:t>
                            </w:r>
                            <w:r w:rsidR="00E4227F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(in Plastikflaschen) </w:t>
                            </w:r>
                          </w:p>
                          <w:p w14:paraId="6FD4FFC4" w14:textId="393D8698" w:rsidR="00EA3E46" w:rsidRPr="00EA3E46" w:rsidRDefault="00BC402F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="00EA3E46"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Packungen </w:t>
                            </w:r>
                            <w:r w:rsidR="00EA3E46"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Multivitamin-Brausetabletten</w:t>
                            </w:r>
                          </w:p>
                          <w:p w14:paraId="596501FE" w14:textId="1A566839" w:rsidR="00EA3E46" w:rsidRPr="00EA3E46" w:rsidRDefault="00BC402F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="00EA3E46"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Packung</w:t>
                            </w: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en</w:t>
                            </w:r>
                            <w:r w:rsidR="00EA3E46"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Kekse</w:t>
                            </w:r>
                          </w:p>
                          <w:p w14:paraId="130A5234" w14:textId="2A87EBC6" w:rsidR="00EA3E46" w:rsidRPr="00EA3E46" w:rsidRDefault="00BC402F" w:rsidP="00EA3E46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4</w:t>
                            </w:r>
                            <w:r w:rsidR="00EA3E46"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Tafeln Schokolade</w:t>
                            </w:r>
                          </w:p>
                          <w:p w14:paraId="1DF4A52E" w14:textId="2731A04D" w:rsidR="00EA3E46" w:rsidRDefault="00EA3E46" w:rsidP="00BC402F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2 </w:t>
                            </w:r>
                            <w:r w:rsidR="00BC402F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feste </w:t>
                            </w: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Seife</w:t>
                            </w:r>
                            <w:r w:rsidR="00BC402F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35DF689D" w14:textId="08F5438A" w:rsidR="00BC402F" w:rsidRDefault="00BC402F" w:rsidP="00BC402F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 Tuben Zahnpasta</w:t>
                            </w:r>
                          </w:p>
                          <w:p w14:paraId="442CAE0B" w14:textId="654CB255" w:rsidR="00BC402F" w:rsidRPr="00BC402F" w:rsidRDefault="00BC402F" w:rsidP="00BC402F">
                            <w:pPr>
                              <w:pStyle w:val="Listenabsatz"/>
                              <w:numPr>
                                <w:ilvl w:val="0"/>
                                <w:numId w:val="32"/>
                              </w:numPr>
                              <w:spacing w:before="12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 Zahnbürsten</w:t>
                            </w:r>
                          </w:p>
                          <w:p w14:paraId="2E49EE68" w14:textId="60FB5DE1" w:rsidR="00EA3E46" w:rsidRPr="00EA3E46" w:rsidRDefault="00EA3E46" w:rsidP="00DF418E">
                            <w:pPr>
                              <w:spacing w:before="6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Bitte packen Sie die Hilfsgüter in einen stabilen Karton</w:t>
                            </w:r>
                            <w:r w:rsidR="00237019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6A5CE1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i</w:t>
                            </w:r>
                            <w:r w:rsidR="00237019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deale Größe max. 40x</w:t>
                            </w:r>
                            <w:r w:rsidR="0075645C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24</w:t>
                            </w:r>
                            <w:r w:rsidR="00237019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x30 cm - </w:t>
                            </w:r>
                            <w:proofErr w:type="spellStart"/>
                            <w:r w:rsidR="00237019" w:rsidRPr="00237019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LxBxH</w:t>
                            </w:r>
                            <w:proofErr w:type="spellEnd"/>
                            <w:r w:rsidR="00237019" w:rsidRPr="00237019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  <w:r w:rsidR="009256C9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Bitte kein</w:t>
                            </w:r>
                            <w:r w:rsidR="00FE7999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e Glasbehälter verwenden.</w:t>
                            </w:r>
                          </w:p>
                          <w:p w14:paraId="654BCFBD" w14:textId="53653DE2" w:rsidR="00EA3E46" w:rsidRPr="00EA3E46" w:rsidRDefault="00EA3E46" w:rsidP="00DF418E">
                            <w:pPr>
                              <w:spacing w:before="6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Aus zollrechtlichen Gründen dürfen die Pakete keine Kleidung oder </w:t>
                            </w:r>
                            <w:r w:rsidR="008E39FD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ungeöffnete </w:t>
                            </w:r>
                            <w:r w:rsidR="00CC4753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und </w:t>
                            </w:r>
                            <w:r w:rsidR="008E39FD"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verderbliche </w:t>
                            </w: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Lebensmittel enthalten.</w:t>
                            </w:r>
                          </w:p>
                          <w:p w14:paraId="0FF42C11" w14:textId="61A7A698" w:rsidR="007C47A4" w:rsidRDefault="00EA3E46" w:rsidP="00DF418E">
                            <w:pPr>
                              <w:spacing w:before="6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A3E46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Bitte Packliste unbedingt einhalten</w:t>
                            </w: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77AF060F" w14:textId="70D09A63" w:rsidR="006A5CE1" w:rsidRPr="007C47A4" w:rsidRDefault="006A5CE1" w:rsidP="006A5CE1">
                            <w:pPr>
                              <w:spacing w:before="60"/>
                              <w:jc w:val="both"/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A5CE1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Gerne können Sie einen</w:t>
                            </w:r>
                            <w:r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A5CE1">
                              <w:rPr>
                                <w:rFonts w:cs="Calibri-Bold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persönlichen Gruß in den Karton legen.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F820D" id="Textfeld 53" o:spid="_x0000_s1037" type="#_x0000_t202" style="position:absolute;margin-left:311.5pt;margin-top:24.5pt;width:229.95pt;height:549.9pt;z-index:251658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" filled="f" stroked="f">
                <v:textbox inset="0,0,0,0">
                  <w:txbxContent>
                    <w:p w14:paraId="706A6640" w14:textId="77777777" w:rsidR="00EA3E46" w:rsidRPr="00EA3E46" w:rsidRDefault="00EA3E46" w:rsidP="00EA3E46">
                      <w:pPr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</w:pPr>
                      <w:r w:rsidRPr="00EA3E46"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  <w:t>Packliste</w:t>
                      </w:r>
                    </w:p>
                    <w:p w14:paraId="3CE1A5C1" w14:textId="65CC91B3" w:rsidR="00EA3E46" w:rsidRPr="00EA3E46" w:rsidRDefault="00EA3E46" w:rsidP="009C6B90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ind w:left="357" w:hanging="357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1 Geschenk für Kinder (z.B. </w:t>
                      </w: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Malbuch, Block, Farbstifte</w:t>
                      </w: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)</w:t>
                      </w:r>
                    </w:p>
                    <w:p w14:paraId="37A0A45F" w14:textId="79D98E1C" w:rsidR="00EA3E46" w:rsidRPr="00EA3E46" w:rsidRDefault="00BC402F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  <w:r w:rsidR="00EA3E46"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kg Zucker</w:t>
                      </w:r>
                    </w:p>
                    <w:p w14:paraId="28CEA063" w14:textId="77777777" w:rsidR="00EA3E46" w:rsidRPr="00EA3E46" w:rsidRDefault="00EA3E46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3 kg Mehl</w:t>
                      </w:r>
                    </w:p>
                    <w:p w14:paraId="19EBC192" w14:textId="77777777" w:rsidR="00EA3E46" w:rsidRPr="00EA3E46" w:rsidRDefault="00EA3E46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1 kg Reis</w:t>
                      </w:r>
                    </w:p>
                    <w:p w14:paraId="046DBC15" w14:textId="77777777" w:rsidR="00EA3E46" w:rsidRPr="00EA3E46" w:rsidRDefault="00EA3E46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1 kg Nudeln</w:t>
                      </w:r>
                    </w:p>
                    <w:p w14:paraId="00D53465" w14:textId="371185F6" w:rsidR="00EA3E46" w:rsidRPr="00EA3E46" w:rsidRDefault="00BC402F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  <w:r w:rsid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Liter</w:t>
                      </w:r>
                      <w:r w:rsidR="00EA3E46"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Speiseöl</w:t>
                      </w:r>
                      <w:r w:rsidR="00E4227F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(in Plastikflaschen) </w:t>
                      </w:r>
                    </w:p>
                    <w:p w14:paraId="6FD4FFC4" w14:textId="393D8698" w:rsidR="00EA3E46" w:rsidRPr="00EA3E46" w:rsidRDefault="00BC402F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  <w:r w:rsidR="00EA3E46"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Packungen </w:t>
                      </w:r>
                      <w:r w:rsidR="00EA3E46"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Multivitamin-Brausetabletten</w:t>
                      </w:r>
                    </w:p>
                    <w:p w14:paraId="596501FE" w14:textId="1A566839" w:rsidR="00EA3E46" w:rsidRPr="00EA3E46" w:rsidRDefault="00BC402F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  <w:r w:rsidR="00EA3E46"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Packung</w:t>
                      </w: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en</w:t>
                      </w:r>
                      <w:r w:rsidR="00EA3E46"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Kekse</w:t>
                      </w:r>
                    </w:p>
                    <w:p w14:paraId="130A5234" w14:textId="2A87EBC6" w:rsidR="00EA3E46" w:rsidRPr="00EA3E46" w:rsidRDefault="00BC402F" w:rsidP="00EA3E46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4</w:t>
                      </w:r>
                      <w:r w:rsidR="00EA3E46"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Tafeln Schokolade</w:t>
                      </w:r>
                    </w:p>
                    <w:p w14:paraId="1DF4A52E" w14:textId="2731A04D" w:rsidR="00EA3E46" w:rsidRDefault="00EA3E46" w:rsidP="00BC402F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2 </w:t>
                      </w:r>
                      <w:r w:rsidR="00BC402F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feste </w:t>
                      </w: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Seife</w:t>
                      </w:r>
                      <w:r w:rsidR="00BC402F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n</w:t>
                      </w:r>
                    </w:p>
                    <w:p w14:paraId="35DF689D" w14:textId="08F5438A" w:rsidR="00BC402F" w:rsidRDefault="00BC402F" w:rsidP="00BC402F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2 Tuben Zahnpasta</w:t>
                      </w:r>
                    </w:p>
                    <w:p w14:paraId="442CAE0B" w14:textId="654CB255" w:rsidR="00BC402F" w:rsidRPr="00BC402F" w:rsidRDefault="00BC402F" w:rsidP="00BC402F">
                      <w:pPr>
                        <w:pStyle w:val="Listenabsatz"/>
                        <w:numPr>
                          <w:ilvl w:val="0"/>
                          <w:numId w:val="32"/>
                        </w:numPr>
                        <w:spacing w:before="12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2 Zahnbürsten</w:t>
                      </w:r>
                    </w:p>
                    <w:p w14:paraId="2E49EE68" w14:textId="60FB5DE1" w:rsidR="00EA3E46" w:rsidRPr="00EA3E46" w:rsidRDefault="00EA3E46" w:rsidP="00DF418E">
                      <w:pPr>
                        <w:spacing w:before="6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Bitte packen Sie die Hilfsgüter in einen stabilen Karton</w:t>
                      </w:r>
                      <w:r w:rsidR="00237019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(</w:t>
                      </w:r>
                      <w:r w:rsidR="006A5CE1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i</w:t>
                      </w:r>
                      <w:r w:rsidR="00237019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deale Größe max. 40x</w:t>
                      </w:r>
                      <w:r w:rsidR="0075645C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24</w:t>
                      </w:r>
                      <w:r w:rsidR="00237019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x30 cm - </w:t>
                      </w:r>
                      <w:proofErr w:type="spellStart"/>
                      <w:r w:rsidR="00237019" w:rsidRPr="00237019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LxBxH</w:t>
                      </w:r>
                      <w:proofErr w:type="spellEnd"/>
                      <w:r w:rsidR="00237019" w:rsidRPr="00237019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)</w:t>
                      </w: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.</w:t>
                      </w:r>
                      <w:r w:rsidR="009256C9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Bitte kein</w:t>
                      </w:r>
                      <w:r w:rsidR="00FE7999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e Glasbehälter verwenden.</w:t>
                      </w:r>
                    </w:p>
                    <w:p w14:paraId="654BCFBD" w14:textId="53653DE2" w:rsidR="00EA3E46" w:rsidRPr="00EA3E46" w:rsidRDefault="00EA3E46" w:rsidP="00DF418E">
                      <w:pPr>
                        <w:spacing w:before="6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Aus zollrechtlichen Gründen dürfen die Pakete keine Kleidung oder </w:t>
                      </w:r>
                      <w:r w:rsidR="008E39FD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ungeöffnete </w:t>
                      </w:r>
                      <w:r w:rsidR="00CC4753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und </w:t>
                      </w:r>
                      <w:r w:rsidR="008E39FD"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verderbliche </w:t>
                      </w: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Lebensmittel enthalten.</w:t>
                      </w:r>
                    </w:p>
                    <w:p w14:paraId="0FF42C11" w14:textId="61A7A698" w:rsidR="007C47A4" w:rsidRDefault="00EA3E46" w:rsidP="00DF418E">
                      <w:pPr>
                        <w:spacing w:before="6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A3E46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Bitte Packliste unbedingt einhalten</w:t>
                      </w: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77AF060F" w14:textId="70D09A63" w:rsidR="006A5CE1" w:rsidRPr="007C47A4" w:rsidRDefault="006A5CE1" w:rsidP="006A5CE1">
                      <w:pPr>
                        <w:spacing w:before="60"/>
                        <w:jc w:val="both"/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6A5CE1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Gerne können Sie einen</w:t>
                      </w:r>
                      <w:r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6A5CE1">
                        <w:rPr>
                          <w:rFonts w:cs="Calibri-Bold"/>
                          <w:bCs/>
                          <w:color w:val="000000"/>
                          <w:sz w:val="24"/>
                          <w:szCs w:val="24"/>
                        </w:rPr>
                        <w:t>persönlichen Gruß in den Karton legen.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F05784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A639A61" wp14:editId="62D9CA9F">
                <wp:simplePos x="0" y="0"/>
                <wp:positionH relativeFrom="page">
                  <wp:posOffset>358775</wp:posOffset>
                </wp:positionH>
                <wp:positionV relativeFrom="page">
                  <wp:posOffset>300990</wp:posOffset>
                </wp:positionV>
                <wp:extent cx="2950845" cy="6973570"/>
                <wp:effectExtent l="0" t="0" r="1905" b="17780"/>
                <wp:wrapThrough wrapText="bothSides">
                  <wp:wrapPolygon edited="0">
                    <wp:start x="0" y="0"/>
                    <wp:lineTo x="0" y="21596"/>
                    <wp:lineTo x="21474" y="21596"/>
                    <wp:lineTo x="21474" y="0"/>
                    <wp:lineTo x="0" y="0"/>
                  </wp:wrapPolygon>
                </wp:wrapThrough>
                <wp:docPr id="58" name="Textfeld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0845" cy="6973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62589B" w14:textId="76E849C0" w:rsidR="008418CE" w:rsidRDefault="008418CE" w:rsidP="008418CE">
                            <w:pPr>
                              <w:jc w:val="both"/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  <w:t>Eins weniger unter dem Baum…</w:t>
                            </w:r>
                          </w:p>
                          <w:p w14:paraId="3B862FC9" w14:textId="0A1B3EA3" w:rsidR="008418CE" w:rsidRDefault="008418CE" w:rsidP="000A0BBB">
                            <w:pPr>
                              <w:jc w:val="right"/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</w:pPr>
                            <w:r w:rsidRPr="008418CE">
                              <w:rPr>
                                <w:rFonts w:cs="Calibri-Bold"/>
                                <w:b/>
                                <w:bCs/>
                                <w:color w:val="FF8C00"/>
                                <w:sz w:val="30"/>
                                <w:szCs w:val="30"/>
                              </w:rPr>
                              <w:t>...dafür eins in die Ukraine!</w:t>
                            </w:r>
                          </w:p>
                          <w:p w14:paraId="44616DA8" w14:textId="77777777" w:rsidR="000B7ABA" w:rsidRDefault="00F05784" w:rsidP="00C30AFB">
                            <w:pPr>
                              <w:spacing w:before="12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„</w:t>
                            </w:r>
                            <w:r w:rsidR="00CE0955" w:rsidRPr="00CE0955">
                              <w:rPr>
                                <w:sz w:val="24"/>
                              </w:rPr>
                              <w:t>Eure Solidarität gibt den Menschen in der Ukraine nicht nur praktische Unterstützung, sondern auch die Gewissheit, in dieser schweren Zeit nicht allein zu sein</w:t>
                            </w:r>
                            <w:r>
                              <w:rPr>
                                <w:sz w:val="24"/>
                              </w:rPr>
                              <w:t xml:space="preserve">“, </w:t>
                            </w:r>
                            <w:r w:rsidR="00914E04">
                              <w:rPr>
                                <w:sz w:val="24"/>
                              </w:rPr>
                              <w:t xml:space="preserve">schreibt </w:t>
                            </w:r>
                            <w:r w:rsidR="00B74C06">
                              <w:rPr>
                                <w:sz w:val="24"/>
                              </w:rPr>
                              <w:t xml:space="preserve">Vasyl Savka, </w:t>
                            </w:r>
                            <w:r>
                              <w:rPr>
                                <w:sz w:val="24"/>
                              </w:rPr>
                              <w:t>der Geschäftsfüh</w:t>
                            </w:r>
                            <w:r w:rsidR="00B74C06">
                              <w:rPr>
                                <w:sz w:val="24"/>
                              </w:rPr>
                              <w:t xml:space="preserve">rer von Kolping in der Ukraine, </w:t>
                            </w:r>
                            <w:r w:rsidR="003272B9">
                              <w:rPr>
                                <w:sz w:val="24"/>
                              </w:rPr>
                              <w:t xml:space="preserve">in einem Brief </w:t>
                            </w:r>
                            <w:r w:rsidR="00914E04">
                              <w:rPr>
                                <w:sz w:val="24"/>
                              </w:rPr>
                              <w:t>im Juli 2026</w:t>
                            </w:r>
                            <w:r>
                              <w:rPr>
                                <w:sz w:val="24"/>
                              </w:rPr>
                              <w:t xml:space="preserve">. </w:t>
                            </w:r>
                          </w:p>
                          <w:p w14:paraId="0D8C7A2F" w14:textId="77777777" w:rsidR="000B7ABA" w:rsidRDefault="00CB74FE" w:rsidP="00C30AFB">
                            <w:pPr>
                              <w:spacing w:before="12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„</w:t>
                            </w:r>
                            <w:r w:rsidRPr="00CB74FE">
                              <w:rPr>
                                <w:sz w:val="24"/>
                              </w:rPr>
                              <w:t>Luftalarm und Raketen- und Drohnenangriffe gehören fast täglich zum Leben</w:t>
                            </w:r>
                            <w:r>
                              <w:rPr>
                                <w:sz w:val="24"/>
                              </w:rPr>
                              <w:t>“</w:t>
                            </w:r>
                            <w:r w:rsidR="00023A8C">
                              <w:rPr>
                                <w:sz w:val="24"/>
                              </w:rPr>
                              <w:t>, berichtet er weiter</w:t>
                            </w:r>
                            <w:r w:rsidRPr="00CB74FE">
                              <w:rPr>
                                <w:sz w:val="24"/>
                              </w:rPr>
                              <w:t>.</w:t>
                            </w:r>
                            <w:r w:rsidR="00023A8C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14:paraId="470782BE" w14:textId="68B89DD9" w:rsidR="008518CF" w:rsidRDefault="0009644F" w:rsidP="00C30AFB">
                            <w:pPr>
                              <w:spacing w:before="12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Kolping in der Ukraine setzt Tag für Tag seine humanitäre Hilfe fort. Der Kolping-B</w:t>
                            </w:r>
                            <w:r w:rsidR="00A53A74">
                              <w:rPr>
                                <w:sz w:val="24"/>
                              </w:rPr>
                              <w:t xml:space="preserve">ezirksverband Augsburg hat entschieden, auch 2026 wieder die </w:t>
                            </w:r>
                            <w:proofErr w:type="spellStart"/>
                            <w:r w:rsidR="00A53A74">
                              <w:rPr>
                                <w:sz w:val="24"/>
                              </w:rPr>
                              <w:t>Weihnachtspaketeaktion</w:t>
                            </w:r>
                            <w:proofErr w:type="spellEnd"/>
                            <w:r w:rsidR="00A53A74">
                              <w:rPr>
                                <w:sz w:val="24"/>
                              </w:rPr>
                              <w:t xml:space="preserve"> durchzuführen und </w:t>
                            </w:r>
                            <w:r w:rsidR="00112253">
                              <w:rPr>
                                <w:sz w:val="24"/>
                              </w:rPr>
                              <w:t xml:space="preserve">einen Beitrag zur Hilfe zu leisten. </w:t>
                            </w:r>
                          </w:p>
                          <w:p w14:paraId="45109B98" w14:textId="6C7FF528" w:rsidR="00C30AFB" w:rsidRDefault="00C30AFB" w:rsidP="00C30AFB">
                            <w:pPr>
                              <w:spacing w:before="12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Bitte unterstützt die Aktion und packt fleißig Päckchen für </w:t>
                            </w:r>
                            <w:r w:rsidR="008518CF">
                              <w:rPr>
                                <w:sz w:val="24"/>
                              </w:rPr>
                              <w:t>die Menschen, die in der Ukraine unter dem Krieg leiden!</w:t>
                            </w:r>
                          </w:p>
                          <w:p w14:paraId="1CDF4A47" w14:textId="77777777" w:rsidR="00F05784" w:rsidRDefault="00F05784" w:rsidP="00C30AFB">
                            <w:pPr>
                              <w:spacing w:before="120"/>
                              <w:jc w:val="both"/>
                              <w:rPr>
                                <w:sz w:val="24"/>
                              </w:rPr>
                            </w:pPr>
                          </w:p>
                          <w:p w14:paraId="7C746D51" w14:textId="62F960DB" w:rsidR="000A0BBB" w:rsidRPr="000A0BBB" w:rsidRDefault="001B7F27" w:rsidP="000A0BBB">
                            <w:pPr>
                              <w:spacing w:before="120"/>
                              <w:rPr>
                                <w:sz w:val="16"/>
                              </w:rPr>
                            </w:pPr>
                            <w:r w:rsidRPr="001B7F27">
                              <w:t xml:space="preserve">Heinz Schaaf </w:t>
                            </w:r>
                            <w:r w:rsidRPr="001B7F27">
                              <w:tab/>
                            </w:r>
                            <w:r w:rsidR="000A0BBB" w:rsidRPr="001B7F27">
                              <w:t xml:space="preserve">Ludwig Drexel </w:t>
                            </w:r>
                            <w:r>
                              <w:tab/>
                            </w:r>
                            <w:r w:rsidRPr="001B7F27">
                              <w:t>Thorsten Schröder</w:t>
                            </w:r>
                            <w:r w:rsidR="000A0BBB">
                              <w:rPr>
                                <w:sz w:val="24"/>
                              </w:rPr>
                              <w:br/>
                            </w:r>
                            <w:r w:rsidR="000A0BBB" w:rsidRPr="000A0BBB">
                              <w:rPr>
                                <w:sz w:val="16"/>
                              </w:rPr>
                              <w:t>Bezirksvorsitzender</w:t>
                            </w:r>
                            <w:r w:rsidR="000A0BBB" w:rsidRPr="000A0BBB">
                              <w:rPr>
                                <w:sz w:val="16"/>
                              </w:rPr>
                              <w:tab/>
                            </w:r>
                            <w:proofErr w:type="gramStart"/>
                            <w:r w:rsidR="000A0BBB" w:rsidRPr="000A0BBB">
                              <w:rPr>
                                <w:sz w:val="16"/>
                              </w:rPr>
                              <w:t xml:space="preserve">Bezirkspräses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sz w:val="16"/>
                              </w:rPr>
                              <w:t>Regionalbeauftragter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39A61" id="Textfeld 58" o:spid="_x0000_s1038" type="#_x0000_t202" style="position:absolute;margin-left:28.25pt;margin-top:23.7pt;width:232.35pt;height:549.1pt;z-index:25165825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" filled="f" stroked="f">
                <v:textbox inset="0,0,0,0">
                  <w:txbxContent>
                    <w:p w14:paraId="6F62589B" w14:textId="76E849C0" w:rsidR="008418CE" w:rsidRDefault="008418CE" w:rsidP="008418CE">
                      <w:pPr>
                        <w:jc w:val="both"/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</w:pPr>
                      <w:r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  <w:t>Eins weniger unter dem Baum…</w:t>
                      </w:r>
                    </w:p>
                    <w:p w14:paraId="3B862FC9" w14:textId="0A1B3EA3" w:rsidR="008418CE" w:rsidRDefault="008418CE" w:rsidP="000A0BBB">
                      <w:pPr>
                        <w:jc w:val="right"/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</w:pPr>
                      <w:r w:rsidRPr="008418CE">
                        <w:rPr>
                          <w:rFonts w:cs="Calibri-Bold"/>
                          <w:b/>
                          <w:bCs/>
                          <w:color w:val="FF8C00"/>
                          <w:sz w:val="30"/>
                          <w:szCs w:val="30"/>
                        </w:rPr>
                        <w:t>...dafür eins in die Ukraine!</w:t>
                      </w:r>
                    </w:p>
                    <w:p w14:paraId="44616DA8" w14:textId="77777777" w:rsidR="000B7ABA" w:rsidRDefault="00F05784" w:rsidP="00C30AFB">
                      <w:pPr>
                        <w:spacing w:before="12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„</w:t>
                      </w:r>
                      <w:r w:rsidR="00CE0955" w:rsidRPr="00CE0955">
                        <w:rPr>
                          <w:sz w:val="24"/>
                        </w:rPr>
                        <w:t>Eure Solidarität gibt den Menschen in der Ukraine nicht nur praktische Unterstützung, sondern auch die Gewissheit, in dieser schweren Zeit nicht allein zu sein</w:t>
                      </w:r>
                      <w:r>
                        <w:rPr>
                          <w:sz w:val="24"/>
                        </w:rPr>
                        <w:t xml:space="preserve">“, </w:t>
                      </w:r>
                      <w:r w:rsidR="00914E04">
                        <w:rPr>
                          <w:sz w:val="24"/>
                        </w:rPr>
                        <w:t xml:space="preserve">schreibt </w:t>
                      </w:r>
                      <w:r w:rsidR="00B74C06">
                        <w:rPr>
                          <w:sz w:val="24"/>
                        </w:rPr>
                        <w:t xml:space="preserve">Vasyl Savka, </w:t>
                      </w:r>
                      <w:r>
                        <w:rPr>
                          <w:sz w:val="24"/>
                        </w:rPr>
                        <w:t>der Geschäftsfüh</w:t>
                      </w:r>
                      <w:r w:rsidR="00B74C06">
                        <w:rPr>
                          <w:sz w:val="24"/>
                        </w:rPr>
                        <w:t xml:space="preserve">rer von Kolping in der Ukraine, </w:t>
                      </w:r>
                      <w:r w:rsidR="003272B9">
                        <w:rPr>
                          <w:sz w:val="24"/>
                        </w:rPr>
                        <w:t xml:space="preserve">in einem Brief </w:t>
                      </w:r>
                      <w:r w:rsidR="00914E04">
                        <w:rPr>
                          <w:sz w:val="24"/>
                        </w:rPr>
                        <w:t>im Juli 2026</w:t>
                      </w:r>
                      <w:r>
                        <w:rPr>
                          <w:sz w:val="24"/>
                        </w:rPr>
                        <w:t xml:space="preserve">. </w:t>
                      </w:r>
                    </w:p>
                    <w:p w14:paraId="0D8C7A2F" w14:textId="77777777" w:rsidR="000B7ABA" w:rsidRDefault="00CB74FE" w:rsidP="00C30AFB">
                      <w:pPr>
                        <w:spacing w:before="12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„</w:t>
                      </w:r>
                      <w:r w:rsidRPr="00CB74FE">
                        <w:rPr>
                          <w:sz w:val="24"/>
                        </w:rPr>
                        <w:t>Luftalarm und Raketen- und Drohnenangriffe gehören fast täglich zum Leben</w:t>
                      </w:r>
                      <w:r>
                        <w:rPr>
                          <w:sz w:val="24"/>
                        </w:rPr>
                        <w:t>“</w:t>
                      </w:r>
                      <w:r w:rsidR="00023A8C">
                        <w:rPr>
                          <w:sz w:val="24"/>
                        </w:rPr>
                        <w:t>, berichtet er weiter</w:t>
                      </w:r>
                      <w:r w:rsidRPr="00CB74FE">
                        <w:rPr>
                          <w:sz w:val="24"/>
                        </w:rPr>
                        <w:t>.</w:t>
                      </w:r>
                      <w:r w:rsidR="00023A8C">
                        <w:rPr>
                          <w:sz w:val="24"/>
                        </w:rPr>
                        <w:t xml:space="preserve"> </w:t>
                      </w:r>
                    </w:p>
                    <w:p w14:paraId="470782BE" w14:textId="68B89DD9" w:rsidR="008518CF" w:rsidRDefault="0009644F" w:rsidP="00C30AFB">
                      <w:pPr>
                        <w:spacing w:before="12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Kolping in der Ukraine setzt Tag für Tag seine humanitäre Hilfe fort. Der Kolping-B</w:t>
                      </w:r>
                      <w:r w:rsidR="00A53A74">
                        <w:rPr>
                          <w:sz w:val="24"/>
                        </w:rPr>
                        <w:t xml:space="preserve">ezirksverband Augsburg hat entschieden, auch 2026 wieder die </w:t>
                      </w:r>
                      <w:proofErr w:type="spellStart"/>
                      <w:r w:rsidR="00A53A74">
                        <w:rPr>
                          <w:sz w:val="24"/>
                        </w:rPr>
                        <w:t>Weihnachtspaketeaktion</w:t>
                      </w:r>
                      <w:proofErr w:type="spellEnd"/>
                      <w:r w:rsidR="00A53A74">
                        <w:rPr>
                          <w:sz w:val="24"/>
                        </w:rPr>
                        <w:t xml:space="preserve"> durchzuführen und </w:t>
                      </w:r>
                      <w:r w:rsidR="00112253">
                        <w:rPr>
                          <w:sz w:val="24"/>
                        </w:rPr>
                        <w:t xml:space="preserve">einen Beitrag zur Hilfe zu leisten. </w:t>
                      </w:r>
                    </w:p>
                    <w:p w14:paraId="45109B98" w14:textId="6C7FF528" w:rsidR="00C30AFB" w:rsidRDefault="00C30AFB" w:rsidP="00C30AFB">
                      <w:pPr>
                        <w:spacing w:before="120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Bitte unterstützt die Aktion und packt fleißig Päckchen für </w:t>
                      </w:r>
                      <w:r w:rsidR="008518CF">
                        <w:rPr>
                          <w:sz w:val="24"/>
                        </w:rPr>
                        <w:t>die Menschen, die in der Ukraine unter dem Krieg leiden!</w:t>
                      </w:r>
                    </w:p>
                    <w:p w14:paraId="1CDF4A47" w14:textId="77777777" w:rsidR="00F05784" w:rsidRDefault="00F05784" w:rsidP="00C30AFB">
                      <w:pPr>
                        <w:spacing w:before="120"/>
                        <w:jc w:val="both"/>
                        <w:rPr>
                          <w:sz w:val="24"/>
                        </w:rPr>
                      </w:pPr>
                    </w:p>
                    <w:p w14:paraId="7C746D51" w14:textId="62F960DB" w:rsidR="000A0BBB" w:rsidRPr="000A0BBB" w:rsidRDefault="001B7F27" w:rsidP="000A0BBB">
                      <w:pPr>
                        <w:spacing w:before="120"/>
                        <w:rPr>
                          <w:sz w:val="16"/>
                        </w:rPr>
                      </w:pPr>
                      <w:r w:rsidRPr="001B7F27">
                        <w:t xml:space="preserve">Heinz Schaaf </w:t>
                      </w:r>
                      <w:r w:rsidRPr="001B7F27">
                        <w:tab/>
                      </w:r>
                      <w:r w:rsidR="000A0BBB" w:rsidRPr="001B7F27">
                        <w:t xml:space="preserve">Ludwig Drexel </w:t>
                      </w:r>
                      <w:r>
                        <w:tab/>
                      </w:r>
                      <w:r w:rsidRPr="001B7F27">
                        <w:t>Thorsten Schröder</w:t>
                      </w:r>
                      <w:r w:rsidR="000A0BBB">
                        <w:rPr>
                          <w:sz w:val="24"/>
                        </w:rPr>
                        <w:br/>
                      </w:r>
                      <w:r w:rsidR="000A0BBB" w:rsidRPr="000A0BBB">
                        <w:rPr>
                          <w:sz w:val="16"/>
                        </w:rPr>
                        <w:t>Bezirksvorsitzender</w:t>
                      </w:r>
                      <w:r w:rsidR="000A0BBB" w:rsidRPr="000A0BBB">
                        <w:rPr>
                          <w:sz w:val="16"/>
                        </w:rPr>
                        <w:tab/>
                      </w:r>
                      <w:proofErr w:type="gramStart"/>
                      <w:r w:rsidR="000A0BBB" w:rsidRPr="000A0BBB">
                        <w:rPr>
                          <w:sz w:val="16"/>
                        </w:rPr>
                        <w:t xml:space="preserve">Bezirkspräses </w:t>
                      </w:r>
                      <w:r>
                        <w:rPr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ab/>
                      </w:r>
                      <w:proofErr w:type="gramEnd"/>
                      <w:r>
                        <w:rPr>
                          <w:sz w:val="16"/>
                        </w:rPr>
                        <w:t>Regionalbeauftragter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sectPr w:rsidR="00791D5C" w:rsidSect="008322A6">
      <w:headerReference w:type="first" r:id="rId20"/>
      <w:type w:val="continuous"/>
      <w:pgSz w:w="16840" w:h="11900" w:orient="landscape"/>
      <w:pgMar w:top="1701" w:right="1134" w:bottom="1134" w:left="243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EA43C" w14:textId="77777777" w:rsidR="00C67CC2" w:rsidRDefault="00C67CC2" w:rsidP="00BF2EAC">
      <w:r>
        <w:separator/>
      </w:r>
    </w:p>
  </w:endnote>
  <w:endnote w:type="continuationSeparator" w:id="0">
    <w:p w14:paraId="0EB2992E" w14:textId="77777777" w:rsidR="00C67CC2" w:rsidRDefault="00C67CC2" w:rsidP="00BF2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E9C2A" w14:textId="77777777" w:rsidR="00C67CC2" w:rsidRDefault="00C67CC2" w:rsidP="00BF2EAC">
      <w:r>
        <w:separator/>
      </w:r>
    </w:p>
  </w:footnote>
  <w:footnote w:type="continuationSeparator" w:id="0">
    <w:p w14:paraId="330EE89F" w14:textId="77777777" w:rsidR="00C67CC2" w:rsidRDefault="00C67CC2" w:rsidP="00BF2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F871B" w14:textId="50F13E94" w:rsidR="005B23BF" w:rsidRDefault="005B23BF">
    <w:pPr>
      <w:pStyle w:val="Kopfzeile"/>
    </w:pPr>
    <w:bookmarkStart w:id="0" w:name="_MacBuGuideStaticData_507H"/>
    <w:bookmarkStart w:id="1" w:name="_MacBuGuideStaticData_13587V"/>
    <w:bookmarkStart w:id="2" w:name="_MacBuGuideStaticData_15080V"/>
    <w:bookmarkStart w:id="3" w:name="_MacBuGuideStaticData_4507H"/>
  </w:p>
  <w:bookmarkEnd w:id="0"/>
  <w:bookmarkEnd w:id="1"/>
  <w:bookmarkEnd w:id="2"/>
  <w:bookmarkEnd w:id="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325264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.4pt;height:4.4pt" o:bullet="t">
        <v:imagedata r:id="rId1" o:title="kolping-punkt"/>
      </v:shape>
    </w:pict>
  </w:numPicBullet>
  <w:numPicBullet w:numPicBulletId="1">
    <w:pict>
      <v:shape id="_x0000_i1026" type="#_x0000_t75" style="width:15.65pt;height:15.65pt" o:bullet="t">
        <v:imagedata r:id="rId2" o:title="Word Work File L_3"/>
      </v:shape>
    </w:pict>
  </w:numPicBullet>
  <w:abstractNum w:abstractNumId="0" w15:restartNumberingAfterBreak="0">
    <w:nsid w:val="0A0C25DE"/>
    <w:multiLevelType w:val="hybridMultilevel"/>
    <w:tmpl w:val="B852B594"/>
    <w:lvl w:ilvl="0" w:tplc="2F96F032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62AB2"/>
    <w:multiLevelType w:val="hybridMultilevel"/>
    <w:tmpl w:val="5502B6EA"/>
    <w:lvl w:ilvl="0" w:tplc="401602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D2E01"/>
    <w:multiLevelType w:val="hybridMultilevel"/>
    <w:tmpl w:val="41FE29E8"/>
    <w:lvl w:ilvl="0" w:tplc="1B7CDEFA">
      <w:start w:val="1"/>
      <w:numFmt w:val="bullet"/>
      <w:lvlText w:val="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351F8"/>
    <w:multiLevelType w:val="hybridMultilevel"/>
    <w:tmpl w:val="9738C232"/>
    <w:lvl w:ilvl="0" w:tplc="1B7CDEFA">
      <w:start w:val="1"/>
      <w:numFmt w:val="bullet"/>
      <w:lvlText w:val="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46E54"/>
    <w:multiLevelType w:val="hybridMultilevel"/>
    <w:tmpl w:val="CD8038C0"/>
    <w:lvl w:ilvl="0" w:tplc="4F1EC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E2F9E"/>
    <w:multiLevelType w:val="multilevel"/>
    <w:tmpl w:val="DA1AA69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035CE"/>
    <w:multiLevelType w:val="hybridMultilevel"/>
    <w:tmpl w:val="A112AEAC"/>
    <w:lvl w:ilvl="0" w:tplc="1B7CDEFA">
      <w:start w:val="1"/>
      <w:numFmt w:val="bullet"/>
      <w:lvlText w:val="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E64504"/>
    <w:multiLevelType w:val="hybridMultilevel"/>
    <w:tmpl w:val="C780F3F4"/>
    <w:lvl w:ilvl="0" w:tplc="1B7CDEFA">
      <w:start w:val="1"/>
      <w:numFmt w:val="bullet"/>
      <w:lvlText w:val="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401CBD"/>
    <w:multiLevelType w:val="multilevel"/>
    <w:tmpl w:val="5502B6EA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77CCB"/>
    <w:multiLevelType w:val="hybridMultilevel"/>
    <w:tmpl w:val="9E6AC9BA"/>
    <w:lvl w:ilvl="0" w:tplc="29282804">
      <w:start w:val="1"/>
      <w:numFmt w:val="bullet"/>
      <w:lvlText w:val="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611AEB"/>
    <w:multiLevelType w:val="hybridMultilevel"/>
    <w:tmpl w:val="AF3E7AC8"/>
    <w:lvl w:ilvl="0" w:tplc="4FD62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10636"/>
    <w:multiLevelType w:val="hybridMultilevel"/>
    <w:tmpl w:val="DA1AA69E"/>
    <w:lvl w:ilvl="0" w:tplc="EBA0FBD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0A2B43"/>
    <w:multiLevelType w:val="hybridMultilevel"/>
    <w:tmpl w:val="D58856E8"/>
    <w:lvl w:ilvl="0" w:tplc="2F96F032">
      <w:start w:val="1"/>
      <w:numFmt w:val="bullet"/>
      <w:lvlText w:val=""/>
      <w:lvlPicBulletId w:val="0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FA0F76"/>
    <w:multiLevelType w:val="hybridMultilevel"/>
    <w:tmpl w:val="BABC4272"/>
    <w:lvl w:ilvl="0" w:tplc="87AEA2F6">
      <w:start w:val="1"/>
      <w:numFmt w:val="bullet"/>
      <w:lvlText w:val=""/>
      <w:lvlPicBulletId w:val="0"/>
      <w:lvlJc w:val="left"/>
      <w:pPr>
        <w:ind w:left="720" w:hanging="72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174944"/>
    <w:multiLevelType w:val="hybridMultilevel"/>
    <w:tmpl w:val="E0166666"/>
    <w:lvl w:ilvl="0" w:tplc="1B7CDEFA">
      <w:start w:val="1"/>
      <w:numFmt w:val="bullet"/>
      <w:lvlText w:val="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0D259D"/>
    <w:multiLevelType w:val="multilevel"/>
    <w:tmpl w:val="AF3E7A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A06B7F"/>
    <w:multiLevelType w:val="hybridMultilevel"/>
    <w:tmpl w:val="5EF094EE"/>
    <w:lvl w:ilvl="0" w:tplc="FF342C3E">
      <w:start w:val="1"/>
      <w:numFmt w:val="bullet"/>
      <w:lvlText w:val=""/>
      <w:lvlPicBulletId w:val="0"/>
      <w:lvlJc w:val="left"/>
      <w:pPr>
        <w:tabs>
          <w:tab w:val="num" w:pos="170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181301"/>
    <w:multiLevelType w:val="multilevel"/>
    <w:tmpl w:val="BABC4272"/>
    <w:lvl w:ilvl="0">
      <w:start w:val="1"/>
      <w:numFmt w:val="bullet"/>
      <w:lvlText w:val=""/>
      <w:lvlPicBulletId w:val="0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CB53C5"/>
    <w:multiLevelType w:val="hybridMultilevel"/>
    <w:tmpl w:val="E5EAF42C"/>
    <w:lvl w:ilvl="0" w:tplc="90103D60">
      <w:start w:val="1"/>
      <w:numFmt w:val="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DF6421"/>
        <w:sz w:val="16"/>
        <w:szCs w:val="16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4454D3"/>
    <w:multiLevelType w:val="hybridMultilevel"/>
    <w:tmpl w:val="F2EA7F4C"/>
    <w:lvl w:ilvl="0" w:tplc="23E42F9C">
      <w:start w:val="1"/>
      <w:numFmt w:val="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2C0D6B"/>
    <w:multiLevelType w:val="multilevel"/>
    <w:tmpl w:val="F2EA7F4C"/>
    <w:lvl w:ilvl="0">
      <w:start w:val="1"/>
      <w:numFmt w:val="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DF6421"/>
        <w:sz w:val="12"/>
        <w:szCs w:val="12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F1477"/>
    <w:multiLevelType w:val="multilevel"/>
    <w:tmpl w:val="9E6AC9BA"/>
    <w:lvl w:ilvl="0">
      <w:start w:val="1"/>
      <w:numFmt w:val="bullet"/>
      <w:lvlText w:val="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F148B"/>
    <w:multiLevelType w:val="multilevel"/>
    <w:tmpl w:val="CD8038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3147F"/>
    <w:multiLevelType w:val="multilevel"/>
    <w:tmpl w:val="9050EDC2"/>
    <w:lvl w:ilvl="0">
      <w:start w:val="1"/>
      <w:numFmt w:val="bullet"/>
      <w:lvlText w:val="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C2D69B" w:themeColor="accent3" w:themeTint="9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860AAC"/>
    <w:multiLevelType w:val="hybridMultilevel"/>
    <w:tmpl w:val="46163532"/>
    <w:lvl w:ilvl="0" w:tplc="1B7CDEFA">
      <w:start w:val="1"/>
      <w:numFmt w:val="bullet"/>
      <w:lvlText w:val="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4C2889"/>
    <w:multiLevelType w:val="hybridMultilevel"/>
    <w:tmpl w:val="9050EDC2"/>
    <w:lvl w:ilvl="0" w:tplc="D5E2E346">
      <w:start w:val="1"/>
      <w:numFmt w:val="bullet"/>
      <w:lvlText w:val="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C2D69B" w:themeColor="accent3" w:themeTint="99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0139C7"/>
    <w:multiLevelType w:val="multilevel"/>
    <w:tmpl w:val="E5EAF42C"/>
    <w:lvl w:ilvl="0">
      <w:start w:val="1"/>
      <w:numFmt w:val="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DF6421"/>
        <w:sz w:val="16"/>
        <w:szCs w:val="16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AC127C"/>
    <w:multiLevelType w:val="multilevel"/>
    <w:tmpl w:val="2C54FE4A"/>
    <w:lvl w:ilvl="0">
      <w:start w:val="1"/>
      <w:numFmt w:val="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DF64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A311AE"/>
    <w:multiLevelType w:val="hybridMultilevel"/>
    <w:tmpl w:val="FD2E7982"/>
    <w:lvl w:ilvl="0" w:tplc="556464E8">
      <w:start w:val="1"/>
      <w:numFmt w:val="bullet"/>
      <w:lvlText w:val="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DF6421"/>
        <w:sz w:val="12"/>
        <w:szCs w:val="1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1E7546"/>
    <w:multiLevelType w:val="hybridMultilevel"/>
    <w:tmpl w:val="8D94136C"/>
    <w:lvl w:ilvl="0" w:tplc="21FAD29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554812"/>
    <w:multiLevelType w:val="hybridMultilevel"/>
    <w:tmpl w:val="2C54FE4A"/>
    <w:lvl w:ilvl="0" w:tplc="28D04000">
      <w:start w:val="1"/>
      <w:numFmt w:val="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DF642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480C05"/>
    <w:multiLevelType w:val="hybridMultilevel"/>
    <w:tmpl w:val="84507A1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3585616">
    <w:abstractNumId w:val="10"/>
  </w:num>
  <w:num w:numId="2" w16cid:durableId="416828680">
    <w:abstractNumId w:val="4"/>
  </w:num>
  <w:num w:numId="3" w16cid:durableId="1721172567">
    <w:abstractNumId w:val="15"/>
  </w:num>
  <w:num w:numId="4" w16cid:durableId="195433834">
    <w:abstractNumId w:val="11"/>
  </w:num>
  <w:num w:numId="5" w16cid:durableId="146822862">
    <w:abstractNumId w:val="5"/>
  </w:num>
  <w:num w:numId="6" w16cid:durableId="1133522189">
    <w:abstractNumId w:val="1"/>
  </w:num>
  <w:num w:numId="7" w16cid:durableId="1980265775">
    <w:abstractNumId w:val="8"/>
  </w:num>
  <w:num w:numId="8" w16cid:durableId="980890130">
    <w:abstractNumId w:val="13"/>
  </w:num>
  <w:num w:numId="9" w16cid:durableId="666983841">
    <w:abstractNumId w:val="17"/>
  </w:num>
  <w:num w:numId="10" w16cid:durableId="2010864497">
    <w:abstractNumId w:val="16"/>
  </w:num>
  <w:num w:numId="11" w16cid:durableId="1680084774">
    <w:abstractNumId w:val="12"/>
  </w:num>
  <w:num w:numId="12" w16cid:durableId="1443839193">
    <w:abstractNumId w:val="0"/>
  </w:num>
  <w:num w:numId="13" w16cid:durableId="720642026">
    <w:abstractNumId w:val="9"/>
  </w:num>
  <w:num w:numId="14" w16cid:durableId="1583949489">
    <w:abstractNumId w:val="21"/>
  </w:num>
  <w:num w:numId="15" w16cid:durableId="1364015069">
    <w:abstractNumId w:val="25"/>
  </w:num>
  <w:num w:numId="16" w16cid:durableId="1325745383">
    <w:abstractNumId w:val="23"/>
  </w:num>
  <w:num w:numId="17" w16cid:durableId="464851616">
    <w:abstractNumId w:val="30"/>
  </w:num>
  <w:num w:numId="18" w16cid:durableId="1794210533">
    <w:abstractNumId w:val="27"/>
  </w:num>
  <w:num w:numId="19" w16cid:durableId="238172423">
    <w:abstractNumId w:val="18"/>
  </w:num>
  <w:num w:numId="20" w16cid:durableId="770053977">
    <w:abstractNumId w:val="26"/>
  </w:num>
  <w:num w:numId="21" w16cid:durableId="1826630605">
    <w:abstractNumId w:val="19"/>
  </w:num>
  <w:num w:numId="22" w16cid:durableId="1373462476">
    <w:abstractNumId w:val="20"/>
  </w:num>
  <w:num w:numId="23" w16cid:durableId="1801417994">
    <w:abstractNumId w:val="28"/>
  </w:num>
  <w:num w:numId="24" w16cid:durableId="1632130876">
    <w:abstractNumId w:val="22"/>
  </w:num>
  <w:num w:numId="25" w16cid:durableId="1066488441">
    <w:abstractNumId w:val="24"/>
  </w:num>
  <w:num w:numId="26" w16cid:durableId="630017391">
    <w:abstractNumId w:val="2"/>
  </w:num>
  <w:num w:numId="27" w16cid:durableId="1283422789">
    <w:abstractNumId w:val="6"/>
  </w:num>
  <w:num w:numId="28" w16cid:durableId="1990984306">
    <w:abstractNumId w:val="7"/>
  </w:num>
  <w:num w:numId="29" w16cid:durableId="1856073025">
    <w:abstractNumId w:val="3"/>
  </w:num>
  <w:num w:numId="30" w16cid:durableId="898131781">
    <w:abstractNumId w:val="14"/>
  </w:num>
  <w:num w:numId="31" w16cid:durableId="301927119">
    <w:abstractNumId w:val="31"/>
  </w:num>
  <w:num w:numId="32" w16cid:durableId="108888521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11"/>
    <w:docVar w:name="OpenInPublishingView" w:val="0"/>
    <w:docVar w:name="ShowMarginGuides" w:val="0"/>
    <w:docVar w:name="ShowStaticGuides" w:val="0"/>
  </w:docVars>
  <w:rsids>
    <w:rsidRoot w:val="00BF2EAC"/>
    <w:rsid w:val="00000CCB"/>
    <w:rsid w:val="00006F9A"/>
    <w:rsid w:val="00017269"/>
    <w:rsid w:val="00023A8C"/>
    <w:rsid w:val="00037A3E"/>
    <w:rsid w:val="00050024"/>
    <w:rsid w:val="00061E3F"/>
    <w:rsid w:val="00067139"/>
    <w:rsid w:val="00072ACF"/>
    <w:rsid w:val="00084702"/>
    <w:rsid w:val="00095A37"/>
    <w:rsid w:val="0009644F"/>
    <w:rsid w:val="000A0BBB"/>
    <w:rsid w:val="000A781A"/>
    <w:rsid w:val="000B7ABA"/>
    <w:rsid w:val="000E0097"/>
    <w:rsid w:val="000E38BA"/>
    <w:rsid w:val="000F0D03"/>
    <w:rsid w:val="000F7BFC"/>
    <w:rsid w:val="00112253"/>
    <w:rsid w:val="00127E24"/>
    <w:rsid w:val="00164C1A"/>
    <w:rsid w:val="0016635E"/>
    <w:rsid w:val="00173E87"/>
    <w:rsid w:val="00181B53"/>
    <w:rsid w:val="00184965"/>
    <w:rsid w:val="00196FA6"/>
    <w:rsid w:val="001A3B2C"/>
    <w:rsid w:val="001A55D3"/>
    <w:rsid w:val="001B1A5E"/>
    <w:rsid w:val="001B7F27"/>
    <w:rsid w:val="001C2C49"/>
    <w:rsid w:val="001C3614"/>
    <w:rsid w:val="001F1D90"/>
    <w:rsid w:val="001F74EF"/>
    <w:rsid w:val="0020484F"/>
    <w:rsid w:val="00235FE4"/>
    <w:rsid w:val="00237019"/>
    <w:rsid w:val="00265CCB"/>
    <w:rsid w:val="002670E7"/>
    <w:rsid w:val="00271CD7"/>
    <w:rsid w:val="00271D97"/>
    <w:rsid w:val="00297ED1"/>
    <w:rsid w:val="002A2356"/>
    <w:rsid w:val="002B7296"/>
    <w:rsid w:val="002C63AB"/>
    <w:rsid w:val="002C6A62"/>
    <w:rsid w:val="002D6402"/>
    <w:rsid w:val="002E116A"/>
    <w:rsid w:val="002F53CA"/>
    <w:rsid w:val="00316468"/>
    <w:rsid w:val="00317E08"/>
    <w:rsid w:val="003228EB"/>
    <w:rsid w:val="00323734"/>
    <w:rsid w:val="00326EB2"/>
    <w:rsid w:val="003272B9"/>
    <w:rsid w:val="00332881"/>
    <w:rsid w:val="003368DF"/>
    <w:rsid w:val="00341BA2"/>
    <w:rsid w:val="0034419F"/>
    <w:rsid w:val="003508D0"/>
    <w:rsid w:val="0036350B"/>
    <w:rsid w:val="00367CE9"/>
    <w:rsid w:val="003728BB"/>
    <w:rsid w:val="00373249"/>
    <w:rsid w:val="00394264"/>
    <w:rsid w:val="00394D9C"/>
    <w:rsid w:val="0039678C"/>
    <w:rsid w:val="003A1F1F"/>
    <w:rsid w:val="003B250B"/>
    <w:rsid w:val="003B3CE5"/>
    <w:rsid w:val="003B5E96"/>
    <w:rsid w:val="003B65F1"/>
    <w:rsid w:val="003F29C1"/>
    <w:rsid w:val="00417D5F"/>
    <w:rsid w:val="00437C5C"/>
    <w:rsid w:val="00440956"/>
    <w:rsid w:val="00454C4C"/>
    <w:rsid w:val="00465CA7"/>
    <w:rsid w:val="0046773A"/>
    <w:rsid w:val="00485062"/>
    <w:rsid w:val="004A1ED3"/>
    <w:rsid w:val="004A6617"/>
    <w:rsid w:val="004D3356"/>
    <w:rsid w:val="004D4FCB"/>
    <w:rsid w:val="004E6633"/>
    <w:rsid w:val="004F2E39"/>
    <w:rsid w:val="00541AAE"/>
    <w:rsid w:val="00555220"/>
    <w:rsid w:val="00555229"/>
    <w:rsid w:val="0056141A"/>
    <w:rsid w:val="0057050B"/>
    <w:rsid w:val="005765DA"/>
    <w:rsid w:val="00587837"/>
    <w:rsid w:val="0059193E"/>
    <w:rsid w:val="0059787B"/>
    <w:rsid w:val="005A181C"/>
    <w:rsid w:val="005A47E6"/>
    <w:rsid w:val="005B23BF"/>
    <w:rsid w:val="005C7306"/>
    <w:rsid w:val="005E4091"/>
    <w:rsid w:val="005F346A"/>
    <w:rsid w:val="005F6B15"/>
    <w:rsid w:val="00610E7E"/>
    <w:rsid w:val="00621351"/>
    <w:rsid w:val="00627501"/>
    <w:rsid w:val="00635B63"/>
    <w:rsid w:val="00636470"/>
    <w:rsid w:val="00662C55"/>
    <w:rsid w:val="00663531"/>
    <w:rsid w:val="00664ECB"/>
    <w:rsid w:val="00667B7D"/>
    <w:rsid w:val="0067310D"/>
    <w:rsid w:val="0069280D"/>
    <w:rsid w:val="006A3161"/>
    <w:rsid w:val="006A5CE1"/>
    <w:rsid w:val="006C191B"/>
    <w:rsid w:val="006C3571"/>
    <w:rsid w:val="006E36E5"/>
    <w:rsid w:val="006E6C8D"/>
    <w:rsid w:val="006F2E34"/>
    <w:rsid w:val="00706CCB"/>
    <w:rsid w:val="00723EBA"/>
    <w:rsid w:val="00724973"/>
    <w:rsid w:val="00730E2F"/>
    <w:rsid w:val="00735819"/>
    <w:rsid w:val="007400E8"/>
    <w:rsid w:val="00743F87"/>
    <w:rsid w:val="0075645C"/>
    <w:rsid w:val="00761C28"/>
    <w:rsid w:val="00780BA2"/>
    <w:rsid w:val="00781F5F"/>
    <w:rsid w:val="00791D5C"/>
    <w:rsid w:val="007941D7"/>
    <w:rsid w:val="007A699E"/>
    <w:rsid w:val="007C47A4"/>
    <w:rsid w:val="007C541B"/>
    <w:rsid w:val="007D2CE9"/>
    <w:rsid w:val="007D44CC"/>
    <w:rsid w:val="007D7E3B"/>
    <w:rsid w:val="007E5FAC"/>
    <w:rsid w:val="007F1B26"/>
    <w:rsid w:val="00816D83"/>
    <w:rsid w:val="00820666"/>
    <w:rsid w:val="00827251"/>
    <w:rsid w:val="008322A6"/>
    <w:rsid w:val="008418CE"/>
    <w:rsid w:val="00845EE8"/>
    <w:rsid w:val="008518CF"/>
    <w:rsid w:val="00856C46"/>
    <w:rsid w:val="00860176"/>
    <w:rsid w:val="008602A2"/>
    <w:rsid w:val="00873F72"/>
    <w:rsid w:val="008D2926"/>
    <w:rsid w:val="008E39FD"/>
    <w:rsid w:val="008E7C23"/>
    <w:rsid w:val="00901FF4"/>
    <w:rsid w:val="00905B90"/>
    <w:rsid w:val="00914E04"/>
    <w:rsid w:val="0091658D"/>
    <w:rsid w:val="009256C9"/>
    <w:rsid w:val="009302C0"/>
    <w:rsid w:val="009361DE"/>
    <w:rsid w:val="009500D3"/>
    <w:rsid w:val="00961F2F"/>
    <w:rsid w:val="009833EA"/>
    <w:rsid w:val="00992E4B"/>
    <w:rsid w:val="009976F0"/>
    <w:rsid w:val="009A0230"/>
    <w:rsid w:val="009A62D3"/>
    <w:rsid w:val="009C6B90"/>
    <w:rsid w:val="00A07D7A"/>
    <w:rsid w:val="00A25C0B"/>
    <w:rsid w:val="00A35839"/>
    <w:rsid w:val="00A44A61"/>
    <w:rsid w:val="00A53A74"/>
    <w:rsid w:val="00A54E43"/>
    <w:rsid w:val="00A558D3"/>
    <w:rsid w:val="00A75F4B"/>
    <w:rsid w:val="00A86F4B"/>
    <w:rsid w:val="00A955E1"/>
    <w:rsid w:val="00AA32EA"/>
    <w:rsid w:val="00AC0330"/>
    <w:rsid w:val="00AF7C78"/>
    <w:rsid w:val="00B05E71"/>
    <w:rsid w:val="00B36671"/>
    <w:rsid w:val="00B41D85"/>
    <w:rsid w:val="00B466BA"/>
    <w:rsid w:val="00B55B55"/>
    <w:rsid w:val="00B62C3F"/>
    <w:rsid w:val="00B64BDE"/>
    <w:rsid w:val="00B67707"/>
    <w:rsid w:val="00B735D7"/>
    <w:rsid w:val="00B74C06"/>
    <w:rsid w:val="00B827B5"/>
    <w:rsid w:val="00BA0605"/>
    <w:rsid w:val="00BA1078"/>
    <w:rsid w:val="00BB04EA"/>
    <w:rsid w:val="00BC3FE9"/>
    <w:rsid w:val="00BC402F"/>
    <w:rsid w:val="00BD53E7"/>
    <w:rsid w:val="00BD7348"/>
    <w:rsid w:val="00BE3AF9"/>
    <w:rsid w:val="00BF2EAC"/>
    <w:rsid w:val="00C11C88"/>
    <w:rsid w:val="00C21D18"/>
    <w:rsid w:val="00C30AFB"/>
    <w:rsid w:val="00C3759C"/>
    <w:rsid w:val="00C50C3E"/>
    <w:rsid w:val="00C67CC2"/>
    <w:rsid w:val="00C838F1"/>
    <w:rsid w:val="00C9150C"/>
    <w:rsid w:val="00CB74FE"/>
    <w:rsid w:val="00CC4753"/>
    <w:rsid w:val="00CD0EEF"/>
    <w:rsid w:val="00CD1A35"/>
    <w:rsid w:val="00CD2909"/>
    <w:rsid w:val="00CE0955"/>
    <w:rsid w:val="00D07CF2"/>
    <w:rsid w:val="00D13D64"/>
    <w:rsid w:val="00D443A0"/>
    <w:rsid w:val="00D55E7C"/>
    <w:rsid w:val="00D67F62"/>
    <w:rsid w:val="00D822B2"/>
    <w:rsid w:val="00D82973"/>
    <w:rsid w:val="00D849EF"/>
    <w:rsid w:val="00D97D02"/>
    <w:rsid w:val="00D97F38"/>
    <w:rsid w:val="00DD267B"/>
    <w:rsid w:val="00DD310B"/>
    <w:rsid w:val="00DF418E"/>
    <w:rsid w:val="00DF73F5"/>
    <w:rsid w:val="00DF7E0B"/>
    <w:rsid w:val="00E333F1"/>
    <w:rsid w:val="00E4227F"/>
    <w:rsid w:val="00E54882"/>
    <w:rsid w:val="00E560FB"/>
    <w:rsid w:val="00E61A89"/>
    <w:rsid w:val="00E67062"/>
    <w:rsid w:val="00E90189"/>
    <w:rsid w:val="00EA3E46"/>
    <w:rsid w:val="00EC11E8"/>
    <w:rsid w:val="00EC5B57"/>
    <w:rsid w:val="00EC6EC9"/>
    <w:rsid w:val="00ED661E"/>
    <w:rsid w:val="00EF11CA"/>
    <w:rsid w:val="00F04C78"/>
    <w:rsid w:val="00F05784"/>
    <w:rsid w:val="00F207BA"/>
    <w:rsid w:val="00F3721B"/>
    <w:rsid w:val="00F40F89"/>
    <w:rsid w:val="00F43C2E"/>
    <w:rsid w:val="00F47C5A"/>
    <w:rsid w:val="00F6723F"/>
    <w:rsid w:val="00F93711"/>
    <w:rsid w:val="00F948B4"/>
    <w:rsid w:val="00FA2017"/>
    <w:rsid w:val="00FA65BC"/>
    <w:rsid w:val="00FC4EF3"/>
    <w:rsid w:val="00FD6E59"/>
    <w:rsid w:val="00FE12D9"/>
    <w:rsid w:val="00FE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FD616"/>
  <w14:defaultImageDpi w14:val="300"/>
  <w15:docId w15:val="{5A835D05-2762-0F40-9F8D-84B46D62C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BF2EAC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2EAC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Theme="minorHAnsi" w:hAnsiTheme="minorHAnsi" w:cstheme="minorBidi"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BF2EAC"/>
  </w:style>
  <w:style w:type="paragraph" w:styleId="Fuzeile">
    <w:name w:val="footer"/>
    <w:basedOn w:val="Standard"/>
    <w:link w:val="FuzeileZchn"/>
    <w:uiPriority w:val="99"/>
    <w:unhideWhenUsed/>
    <w:rsid w:val="00BF2EAC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Theme="minorHAnsi" w:hAnsiTheme="minorHAnsi" w:cstheme="minorBidi"/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BF2EAC"/>
  </w:style>
  <w:style w:type="paragraph" w:styleId="Textkrper">
    <w:name w:val="Body Text"/>
    <w:basedOn w:val="Standard"/>
    <w:link w:val="TextkrperZchn"/>
    <w:uiPriority w:val="1"/>
    <w:qFormat/>
    <w:rsid w:val="00050024"/>
    <w:rPr>
      <w:sz w:val="21"/>
      <w:szCs w:val="21"/>
    </w:rPr>
  </w:style>
  <w:style w:type="character" w:customStyle="1" w:styleId="TextkrperZchn">
    <w:name w:val="Textkörper Zchn"/>
    <w:basedOn w:val="Absatz-Standardschriftart"/>
    <w:link w:val="Textkrper"/>
    <w:uiPriority w:val="1"/>
    <w:rsid w:val="00050024"/>
    <w:rPr>
      <w:rFonts w:ascii="Calibri" w:hAnsi="Calibri" w:cs="Calibri"/>
      <w:sz w:val="21"/>
      <w:szCs w:val="21"/>
    </w:rPr>
  </w:style>
  <w:style w:type="paragraph" w:customStyle="1" w:styleId="Briefbogen">
    <w:name w:val="Briefbogen"/>
    <w:basedOn w:val="Standard"/>
    <w:qFormat/>
    <w:rsid w:val="0020484F"/>
    <w:pPr>
      <w:widowControl/>
      <w:autoSpaceDE/>
      <w:autoSpaceDN/>
      <w:adjustRightInd/>
      <w:spacing w:before="240" w:after="240"/>
    </w:pPr>
    <w:rPr>
      <w:rFonts w:cstheme="minorBidi"/>
      <w:color w:val="000000" w:themeColor="text1"/>
    </w:rPr>
  </w:style>
  <w:style w:type="paragraph" w:styleId="Listenabsatz">
    <w:name w:val="List Paragraph"/>
    <w:basedOn w:val="Standard"/>
    <w:uiPriority w:val="34"/>
    <w:qFormat/>
    <w:rsid w:val="003A1F1F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64BDE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36E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36E5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Standard"/>
    <w:rsid w:val="00F05784"/>
    <w:pPr>
      <w:widowControl/>
      <w:autoSpaceDE/>
      <w:autoSpaceDN/>
      <w:adjustRightInd/>
    </w:pPr>
    <w:rPr>
      <w:rFonts w:eastAsiaTheme="minorHAns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5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hyperlink" Target="http://www.kolpingwerk-augsburg.de/ukraine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endnotes" Target="endnotes.xml"/><Relationship Id="rId19" Type="http://schemas.openxmlformats.org/officeDocument/2006/relationships/hyperlink" Target="http://www.kolpingwerk-augsburg.de/ukrain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jp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b480b9-3860-4747-9a8b-2813f60f8972">
      <Terms xmlns="http://schemas.microsoft.com/office/infopath/2007/PartnerControls"/>
    </lcf76f155ced4ddcb4097134ff3c332f>
    <TaxCatchAll xmlns="93a1d519-597e-40bd-9756-74b3779ab1d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BA95388FD0FE49ADD7D31DF48F5E5C" ma:contentTypeVersion="13" ma:contentTypeDescription="Ein neues Dokument erstellen." ma:contentTypeScope="" ma:versionID="468f8a8395cb251738cae8eec4c4f3c6">
  <xsd:schema xmlns:xsd="http://www.w3.org/2001/XMLSchema" xmlns:xs="http://www.w3.org/2001/XMLSchema" xmlns:p="http://schemas.microsoft.com/office/2006/metadata/properties" xmlns:ns2="f9b480b9-3860-4747-9a8b-2813f60f8972" xmlns:ns3="93a1d519-597e-40bd-9756-74b3779ab1dd" targetNamespace="http://schemas.microsoft.com/office/2006/metadata/properties" ma:root="true" ma:fieldsID="7951024c8af4be4cd35c76de3e16b7f2" ns2:_="" ns3:_="">
    <xsd:import namespace="f9b480b9-3860-4747-9a8b-2813f60f8972"/>
    <xsd:import namespace="93a1d519-597e-40bd-9756-74b3779ab1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480b9-3860-4747-9a8b-2813f60f8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1d519-597e-40bd-9756-74b3779ab1d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17e64bb-0478-4544-895b-ddca2fbd3bee}" ma:internalName="TaxCatchAll" ma:showField="CatchAllData" ma:web="93a1d519-597e-40bd-9756-74b3779ab1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BC3902-70F1-4CE9-A0C3-D4904F0F52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7C550F-A072-45E4-BE22-D7589F98E2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8C06DE-B66E-4B31-AE31-0FB2C6CAAD11}">
  <ds:schemaRefs>
    <ds:schemaRef ds:uri="http://schemas.microsoft.com/office/2006/metadata/properties"/>
    <ds:schemaRef ds:uri="http://schemas.microsoft.com/office/infopath/2007/PartnerControls"/>
    <ds:schemaRef ds:uri="f9b480b9-3860-4747-9a8b-2813f60f8972"/>
    <ds:schemaRef ds:uri="93a1d519-597e-40bd-9756-74b3779ab1dd"/>
  </ds:schemaRefs>
</ds:datastoreItem>
</file>

<file path=customXml/itemProps4.xml><?xml version="1.0" encoding="utf-8"?>
<ds:datastoreItem xmlns:ds="http://schemas.openxmlformats.org/officeDocument/2006/customXml" ds:itemID="{A4B3A872-BA32-4B3F-9805-7165B09990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b480b9-3860-4747-9a8b-2813f60f8972"/>
    <ds:schemaRef ds:uri="93a1d519-597e-40bd-9756-74b3779ab1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mynameisoasuk macmini</dc:creator>
  <cp:keywords/>
  <dc:description/>
  <cp:lastModifiedBy>Geisenfelder, Johann Michael</cp:lastModifiedBy>
  <cp:revision>30</cp:revision>
  <cp:lastPrinted>2025-09-19T11:19:00Z</cp:lastPrinted>
  <dcterms:created xsi:type="dcterms:W3CDTF">2026-07-28T08:10:00Z</dcterms:created>
  <dcterms:modified xsi:type="dcterms:W3CDTF">2026-07-28T09:03:00Z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1389400.00000000</vt:lpwstr>
  </property>
  <property fmtid="{D5CDD505-2E9C-101B-9397-08002B2CF9AE}" pid="3" name="ContentTypeId">
    <vt:lpwstr>0x0101006DBA95388FD0FE49ADD7D31DF48F5E5C</vt:lpwstr>
  </property>
  <property fmtid="{D5CDD505-2E9C-101B-9397-08002B2CF9AE}" pid="4" name="MediaServiceImageTags">
    <vt:lpwstr/>
  </property>
</Properties>
</file>